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EC0" w:rsidRDefault="00DE0C3B">
      <w:pPr>
        <w:sectPr w:rsidR="00900EC0" w:rsidSect="00A0620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DE0C3B">
        <w:t>National Disability</w:t>
      </w:r>
      <w:r w:rsidR="00AD5406" w:rsidRPr="00AD5406">
        <w:t xml:space="preserve">National Disability Employment Stratey consultation paper april 2021 </w:t>
      </w:r>
      <w:bookmarkStart w:id="0" w:name="_GoBack"/>
      <w:bookmarkEnd w:id="0"/>
      <w:r w:rsidRPr="00DE0C3B">
        <w:t xml:space="preserve"> </w:t>
      </w:r>
      <w:r w:rsidR="00AD5406" w:rsidRPr="00AD5406">
        <w:t xml:space="preserve">National Disability Employment Stratey consultation paper april 2021 </w:t>
      </w:r>
      <w:r w:rsidRPr="00DE0C3B">
        <w:t xml:space="preserve">Employment Stratey consultation paper april 2021 </w:t>
      </w:r>
      <w:r w:rsidR="00A06202" w:rsidRPr="00A06202">
        <w:rPr>
          <w:noProof/>
          <w:lang w:eastAsia="en-AU"/>
        </w:rPr>
        <w:drawing>
          <wp:anchor distT="0" distB="0" distL="114300" distR="114300" simplePos="0" relativeHeight="251658240" behindDoc="0" locked="0" layoutInCell="1" allowOverlap="1">
            <wp:simplePos x="0" y="0"/>
            <wp:positionH relativeFrom="page">
              <wp:posOffset>6985</wp:posOffset>
            </wp:positionH>
            <wp:positionV relativeFrom="paragraph">
              <wp:posOffset>-904875</wp:posOffset>
            </wp:positionV>
            <wp:extent cx="7543800" cy="10669630"/>
            <wp:effectExtent l="0" t="0" r="0" b="0"/>
            <wp:wrapNone/>
            <wp:docPr id="1" name="Picture 1" descr="Cover image created by artist Robin Warren. Includes Department of Social Services logo and title of paper - National Disability Employment Strategy Consultation Paper April 2021."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0022\AppData\Local\Microsoft\Windows\INetCache\Content.Outlook\0AJHN5EE\Title page 72dp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66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256" w:rsidRDefault="00A06202" w:rsidP="00B91E3E">
      <w:r>
        <w:rPr>
          <w:noProof/>
          <w:lang w:eastAsia="en-AU"/>
        </w:rPr>
        <w:lastRenderedPageBreak/>
        <w:drawing>
          <wp:inline distT="0" distB="0" distL="0" distR="0" wp14:anchorId="0915CFB6" wp14:editId="24CE30B7">
            <wp:extent cx="5715000" cy="4019894"/>
            <wp:effectExtent l="0" t="0" r="0" b="0"/>
            <wp:docPr id="4" name="image1.jpeg" descr="Decorative image created by artist Robin Warren for the National Disability Employment Strategy Consultation Paper."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3328" cy="4039820"/>
                    </a:xfrm>
                    <a:prstGeom prst="rect">
                      <a:avLst/>
                    </a:prstGeom>
                  </pic:spPr>
                </pic:pic>
              </a:graphicData>
            </a:graphic>
          </wp:inline>
        </w:drawing>
      </w:r>
    </w:p>
    <w:p w:rsidR="00A06202" w:rsidRPr="00A06202" w:rsidRDefault="00A06202" w:rsidP="00A06202">
      <w:pPr>
        <w:widowControl w:val="0"/>
        <w:shd w:val="clear" w:color="auto" w:fill="005A70"/>
        <w:autoSpaceDE w:val="0"/>
        <w:autoSpaceDN w:val="0"/>
        <w:spacing w:before="118" w:after="0" w:line="244" w:lineRule="auto"/>
        <w:rPr>
          <w:rFonts w:eastAsia="Helvetica" w:cs="Arial"/>
          <w:b/>
          <w:color w:val="FFFFFF"/>
          <w:sz w:val="36"/>
          <w:szCs w:val="24"/>
          <w:lang w:val="en-US"/>
        </w:rPr>
      </w:pPr>
      <w:r w:rsidRPr="00A06202">
        <w:rPr>
          <w:rFonts w:eastAsia="Helvetica" w:cs="Arial"/>
          <w:b/>
          <w:color w:val="FFFFFF"/>
          <w:sz w:val="36"/>
          <w:szCs w:val="24"/>
          <w:lang w:val="en-US"/>
        </w:rPr>
        <w:t>Artist: Robin Warren</w:t>
      </w:r>
    </w:p>
    <w:p w:rsidR="00A06202" w:rsidRDefault="00A06202" w:rsidP="00A06202">
      <w:pPr>
        <w:widowControl w:val="0"/>
        <w:autoSpaceDE w:val="0"/>
        <w:autoSpaceDN w:val="0"/>
        <w:spacing w:before="118" w:after="0" w:line="244" w:lineRule="auto"/>
        <w:rPr>
          <w:rFonts w:eastAsia="Helvetica" w:cs="Arial"/>
          <w:sz w:val="24"/>
          <w:szCs w:val="24"/>
          <w:lang w:val="en-US"/>
        </w:rPr>
        <w:sectPr w:rsidR="00A06202" w:rsidSect="00A06202">
          <w:pgSz w:w="11906" w:h="16838"/>
          <w:pgMar w:top="1440" w:right="1440" w:bottom="1440" w:left="1440" w:header="708" w:footer="708" w:gutter="0"/>
          <w:cols w:space="708"/>
          <w:titlePg/>
          <w:docGrid w:linePitch="360"/>
        </w:sectPr>
      </w:pPr>
      <w:r w:rsidRPr="00A06202">
        <w:rPr>
          <w:rFonts w:eastAsia="Helvetica" w:cs="Arial"/>
          <w:sz w:val="24"/>
          <w:szCs w:val="24"/>
          <w:lang w:val="en-US"/>
        </w:rPr>
        <w:t>Robin Warren (b 1971, London) has developed his artistic practice for over 20 years</w:t>
      </w:r>
      <w:r w:rsidRPr="00A06202">
        <w:rPr>
          <w:rFonts w:eastAsia="Helvetica" w:cs="Arial"/>
          <w:spacing w:val="1"/>
          <w:sz w:val="24"/>
          <w:szCs w:val="24"/>
          <w:lang w:val="en-US"/>
        </w:rPr>
        <w:t xml:space="preserve"> </w:t>
      </w:r>
      <w:r w:rsidRPr="00A06202">
        <w:rPr>
          <w:rFonts w:eastAsia="Helvetica" w:cs="Arial"/>
          <w:sz w:val="24"/>
          <w:szCs w:val="24"/>
          <w:lang w:val="en-US"/>
        </w:rPr>
        <w:t>and continues to explore brightly coloured and organically shaped abstract imagery.</w:t>
      </w:r>
      <w:r w:rsidRPr="00A06202">
        <w:rPr>
          <w:rFonts w:eastAsia="Helvetica" w:cs="Arial"/>
          <w:spacing w:val="1"/>
          <w:sz w:val="24"/>
          <w:szCs w:val="24"/>
          <w:lang w:val="en-US"/>
        </w:rPr>
        <w:t xml:space="preserve"> </w:t>
      </w:r>
      <w:r w:rsidRPr="00A06202">
        <w:rPr>
          <w:rFonts w:eastAsia="Helvetica" w:cs="Arial"/>
          <w:sz w:val="24"/>
          <w:szCs w:val="24"/>
          <w:lang w:val="en-US"/>
        </w:rPr>
        <w:t>Warren’s works in Copic marker, oil pastel and texta are reminiscent of cellular</w:t>
      </w:r>
      <w:r w:rsidRPr="00A06202">
        <w:rPr>
          <w:rFonts w:eastAsia="Helvetica" w:cs="Arial"/>
          <w:spacing w:val="1"/>
          <w:sz w:val="24"/>
          <w:szCs w:val="24"/>
          <w:lang w:val="en-US"/>
        </w:rPr>
        <w:t xml:space="preserve"> </w:t>
      </w:r>
      <w:r w:rsidRPr="00A06202">
        <w:rPr>
          <w:rFonts w:eastAsia="Helvetica" w:cs="Arial"/>
          <w:sz w:val="24"/>
          <w:szCs w:val="24"/>
          <w:lang w:val="en-US"/>
        </w:rPr>
        <w:t>organisms in bloom that often radiates from a central focal point. Warren often renders</w:t>
      </w:r>
      <w:r w:rsidRPr="00A06202">
        <w:rPr>
          <w:rFonts w:eastAsia="Helvetica" w:cs="Arial"/>
          <w:spacing w:val="1"/>
          <w:sz w:val="24"/>
          <w:szCs w:val="24"/>
          <w:lang w:val="en-US"/>
        </w:rPr>
        <w:t xml:space="preserve"> </w:t>
      </w:r>
      <w:r w:rsidRPr="00A06202">
        <w:rPr>
          <w:rFonts w:eastAsia="Helvetica" w:cs="Arial"/>
          <w:sz w:val="24"/>
          <w:szCs w:val="24"/>
          <w:lang w:val="en-US"/>
        </w:rPr>
        <w:t>multiple layers of colour that create a dream-like state as they reverberate across the</w:t>
      </w:r>
      <w:r w:rsidRPr="00A06202">
        <w:rPr>
          <w:rFonts w:eastAsia="Helvetica" w:cs="Arial"/>
          <w:spacing w:val="1"/>
          <w:sz w:val="24"/>
          <w:szCs w:val="24"/>
          <w:lang w:val="en-US"/>
        </w:rPr>
        <w:t xml:space="preserve"> </w:t>
      </w:r>
      <w:r w:rsidRPr="00A06202">
        <w:rPr>
          <w:rFonts w:eastAsia="Helvetica" w:cs="Arial"/>
          <w:sz w:val="24"/>
          <w:szCs w:val="24"/>
          <w:lang w:val="en-US"/>
        </w:rPr>
        <w:t>paper. Though soothing, his works can have a strangely unsettling visceral or viral</w:t>
      </w:r>
      <w:r w:rsidRPr="00A06202">
        <w:rPr>
          <w:rFonts w:eastAsia="Helvetica" w:cs="Arial"/>
          <w:spacing w:val="1"/>
          <w:sz w:val="24"/>
          <w:szCs w:val="24"/>
          <w:lang w:val="en-US"/>
        </w:rPr>
        <w:t xml:space="preserve"> </w:t>
      </w:r>
      <w:r w:rsidRPr="00A06202">
        <w:rPr>
          <w:rFonts w:eastAsia="Helvetica" w:cs="Arial"/>
          <w:sz w:val="24"/>
          <w:szCs w:val="24"/>
          <w:lang w:val="en-US"/>
        </w:rPr>
        <w:t>quality</w:t>
      </w:r>
      <w:r w:rsidRPr="00A06202">
        <w:rPr>
          <w:rFonts w:eastAsia="Helvetica" w:cs="Arial"/>
          <w:spacing w:val="-4"/>
          <w:sz w:val="24"/>
          <w:szCs w:val="24"/>
          <w:lang w:val="en-US"/>
        </w:rPr>
        <w:t xml:space="preserve"> </w:t>
      </w:r>
      <w:r w:rsidRPr="00A06202">
        <w:rPr>
          <w:rFonts w:eastAsia="Helvetica" w:cs="Arial"/>
          <w:sz w:val="24"/>
          <w:szCs w:val="24"/>
          <w:lang w:val="en-US"/>
        </w:rPr>
        <w:t>that</w:t>
      </w:r>
      <w:r w:rsidRPr="00A06202">
        <w:rPr>
          <w:rFonts w:eastAsia="Helvetica" w:cs="Arial"/>
          <w:spacing w:val="-3"/>
          <w:sz w:val="24"/>
          <w:szCs w:val="24"/>
          <w:lang w:val="en-US"/>
        </w:rPr>
        <w:t xml:space="preserve"> </w:t>
      </w:r>
      <w:r w:rsidRPr="00A06202">
        <w:rPr>
          <w:rFonts w:eastAsia="Helvetica" w:cs="Arial"/>
          <w:sz w:val="24"/>
          <w:szCs w:val="24"/>
          <w:lang w:val="en-US"/>
        </w:rPr>
        <w:t>is</w:t>
      </w:r>
      <w:r w:rsidRPr="00A06202">
        <w:rPr>
          <w:rFonts w:eastAsia="Helvetica" w:cs="Arial"/>
          <w:spacing w:val="-4"/>
          <w:sz w:val="24"/>
          <w:szCs w:val="24"/>
          <w:lang w:val="en-US"/>
        </w:rPr>
        <w:t xml:space="preserve"> </w:t>
      </w:r>
      <w:r w:rsidRPr="00A06202">
        <w:rPr>
          <w:rFonts w:eastAsia="Helvetica" w:cs="Arial"/>
          <w:sz w:val="24"/>
          <w:szCs w:val="24"/>
          <w:lang w:val="en-US"/>
        </w:rPr>
        <w:t>enhanced</w:t>
      </w:r>
      <w:r w:rsidRPr="00A06202">
        <w:rPr>
          <w:rFonts w:eastAsia="Helvetica" w:cs="Arial"/>
          <w:spacing w:val="-3"/>
          <w:sz w:val="24"/>
          <w:szCs w:val="24"/>
          <w:lang w:val="en-US"/>
        </w:rPr>
        <w:t xml:space="preserve"> </w:t>
      </w:r>
      <w:r w:rsidRPr="00A06202">
        <w:rPr>
          <w:rFonts w:eastAsia="Helvetica" w:cs="Arial"/>
          <w:sz w:val="24"/>
          <w:szCs w:val="24"/>
          <w:lang w:val="en-US"/>
        </w:rPr>
        <w:t>by</w:t>
      </w:r>
      <w:r w:rsidRPr="00A06202">
        <w:rPr>
          <w:rFonts w:eastAsia="Helvetica" w:cs="Arial"/>
          <w:spacing w:val="-4"/>
          <w:sz w:val="24"/>
          <w:szCs w:val="24"/>
          <w:lang w:val="en-US"/>
        </w:rPr>
        <w:t xml:space="preserve"> </w:t>
      </w:r>
      <w:r w:rsidRPr="00A06202">
        <w:rPr>
          <w:rFonts w:eastAsia="Helvetica" w:cs="Arial"/>
          <w:sz w:val="24"/>
          <w:szCs w:val="24"/>
          <w:lang w:val="en-US"/>
        </w:rPr>
        <w:t>his</w:t>
      </w:r>
      <w:r w:rsidRPr="00A06202">
        <w:rPr>
          <w:rFonts w:eastAsia="Helvetica" w:cs="Arial"/>
          <w:spacing w:val="-4"/>
          <w:sz w:val="24"/>
          <w:szCs w:val="24"/>
          <w:lang w:val="en-US"/>
        </w:rPr>
        <w:t xml:space="preserve"> </w:t>
      </w:r>
      <w:r w:rsidRPr="00A06202">
        <w:rPr>
          <w:rFonts w:eastAsia="Helvetica" w:cs="Arial"/>
          <w:sz w:val="24"/>
          <w:szCs w:val="24"/>
          <w:lang w:val="en-US"/>
        </w:rPr>
        <w:t>use</w:t>
      </w:r>
      <w:r w:rsidRPr="00A06202">
        <w:rPr>
          <w:rFonts w:eastAsia="Helvetica" w:cs="Arial"/>
          <w:spacing w:val="-3"/>
          <w:sz w:val="24"/>
          <w:szCs w:val="24"/>
          <w:lang w:val="en-US"/>
        </w:rPr>
        <w:t xml:space="preserve"> </w:t>
      </w:r>
      <w:r w:rsidRPr="00A06202">
        <w:rPr>
          <w:rFonts w:eastAsia="Helvetica" w:cs="Arial"/>
          <w:sz w:val="24"/>
          <w:szCs w:val="24"/>
          <w:lang w:val="en-US"/>
        </w:rPr>
        <w:t>of</w:t>
      </w:r>
      <w:r w:rsidRPr="00A06202">
        <w:rPr>
          <w:rFonts w:eastAsia="Helvetica" w:cs="Arial"/>
          <w:spacing w:val="-4"/>
          <w:sz w:val="24"/>
          <w:szCs w:val="24"/>
          <w:lang w:val="en-US"/>
        </w:rPr>
        <w:t xml:space="preserve"> </w:t>
      </w:r>
      <w:r w:rsidRPr="00A06202">
        <w:rPr>
          <w:rFonts w:eastAsia="Helvetica" w:cs="Arial"/>
          <w:sz w:val="24"/>
          <w:szCs w:val="24"/>
          <w:lang w:val="en-US"/>
        </w:rPr>
        <w:t>unreal</w:t>
      </w:r>
      <w:r w:rsidRPr="00A06202">
        <w:rPr>
          <w:rFonts w:eastAsia="Helvetica" w:cs="Arial"/>
          <w:spacing w:val="-4"/>
          <w:sz w:val="24"/>
          <w:szCs w:val="24"/>
          <w:lang w:val="en-US"/>
        </w:rPr>
        <w:t xml:space="preserve"> </w:t>
      </w:r>
      <w:r w:rsidRPr="00A06202">
        <w:rPr>
          <w:rFonts w:eastAsia="Helvetica" w:cs="Arial"/>
          <w:sz w:val="24"/>
          <w:szCs w:val="24"/>
          <w:lang w:val="en-US"/>
        </w:rPr>
        <w:t>and</w:t>
      </w:r>
      <w:r w:rsidRPr="00A06202">
        <w:rPr>
          <w:rFonts w:eastAsia="Helvetica" w:cs="Arial"/>
          <w:spacing w:val="-4"/>
          <w:sz w:val="24"/>
          <w:szCs w:val="24"/>
          <w:lang w:val="en-US"/>
        </w:rPr>
        <w:t xml:space="preserve"> </w:t>
      </w:r>
      <w:r w:rsidRPr="00A06202">
        <w:rPr>
          <w:rFonts w:eastAsia="Helvetica" w:cs="Arial"/>
          <w:sz w:val="24"/>
          <w:szCs w:val="24"/>
          <w:lang w:val="en-US"/>
        </w:rPr>
        <w:t>unlikely</w:t>
      </w:r>
      <w:r w:rsidRPr="00A06202">
        <w:rPr>
          <w:rFonts w:eastAsia="Helvetica" w:cs="Arial"/>
          <w:spacing w:val="-3"/>
          <w:sz w:val="24"/>
          <w:szCs w:val="24"/>
          <w:lang w:val="en-US"/>
        </w:rPr>
        <w:t xml:space="preserve"> </w:t>
      </w:r>
      <w:r w:rsidRPr="00A06202">
        <w:rPr>
          <w:rFonts w:eastAsia="Helvetica" w:cs="Arial"/>
          <w:sz w:val="24"/>
          <w:szCs w:val="24"/>
          <w:lang w:val="en-US"/>
        </w:rPr>
        <w:t>colour</w:t>
      </w:r>
      <w:r w:rsidRPr="00A06202">
        <w:rPr>
          <w:rFonts w:eastAsia="Helvetica" w:cs="Arial"/>
          <w:spacing w:val="-3"/>
          <w:sz w:val="24"/>
          <w:szCs w:val="24"/>
          <w:lang w:val="en-US"/>
        </w:rPr>
        <w:t xml:space="preserve"> </w:t>
      </w:r>
      <w:r w:rsidRPr="00A06202">
        <w:rPr>
          <w:rFonts w:eastAsia="Helvetica" w:cs="Arial"/>
          <w:sz w:val="24"/>
          <w:szCs w:val="24"/>
          <w:lang w:val="en-US"/>
        </w:rPr>
        <w:t>combinations.</w:t>
      </w:r>
      <w:r w:rsidRPr="00A06202">
        <w:rPr>
          <w:rFonts w:eastAsia="Helvetica" w:cs="Arial"/>
          <w:spacing w:val="-3"/>
          <w:sz w:val="24"/>
          <w:szCs w:val="24"/>
          <w:lang w:val="en-US"/>
        </w:rPr>
        <w:t xml:space="preserve"> </w:t>
      </w:r>
      <w:r w:rsidRPr="00A06202">
        <w:rPr>
          <w:rFonts w:eastAsia="Helvetica" w:cs="Arial"/>
          <w:sz w:val="24"/>
          <w:szCs w:val="24"/>
          <w:lang w:val="en-US"/>
        </w:rPr>
        <w:t>His</w:t>
      </w:r>
      <w:r w:rsidRPr="00A06202">
        <w:rPr>
          <w:rFonts w:eastAsia="Helvetica" w:cs="Arial"/>
          <w:spacing w:val="-3"/>
          <w:sz w:val="24"/>
          <w:szCs w:val="24"/>
          <w:lang w:val="en-US"/>
        </w:rPr>
        <w:t xml:space="preserve"> </w:t>
      </w:r>
      <w:r w:rsidRPr="00A06202">
        <w:rPr>
          <w:rFonts w:eastAsia="Helvetica" w:cs="Arial"/>
          <w:sz w:val="24"/>
          <w:szCs w:val="24"/>
          <w:lang w:val="en-US"/>
        </w:rPr>
        <w:t>work has been</w:t>
      </w:r>
      <w:r w:rsidRPr="00A06202">
        <w:rPr>
          <w:rFonts w:eastAsia="Helvetica" w:cs="Arial"/>
          <w:spacing w:val="-2"/>
          <w:sz w:val="24"/>
          <w:szCs w:val="24"/>
          <w:lang w:val="en-US"/>
        </w:rPr>
        <w:t xml:space="preserve"> </w:t>
      </w:r>
      <w:r w:rsidRPr="00A06202">
        <w:rPr>
          <w:rFonts w:eastAsia="Helvetica" w:cs="Arial"/>
          <w:sz w:val="24"/>
          <w:szCs w:val="24"/>
          <w:lang w:val="en-US"/>
        </w:rPr>
        <w:t>exhibited</w:t>
      </w:r>
      <w:r w:rsidRPr="00A06202">
        <w:rPr>
          <w:rFonts w:eastAsia="Helvetica" w:cs="Arial"/>
          <w:spacing w:val="-3"/>
          <w:sz w:val="24"/>
          <w:szCs w:val="24"/>
          <w:lang w:val="en-US"/>
        </w:rPr>
        <w:t xml:space="preserve"> </w:t>
      </w:r>
      <w:r w:rsidRPr="00A06202">
        <w:rPr>
          <w:rFonts w:eastAsia="Helvetica" w:cs="Arial"/>
          <w:sz w:val="24"/>
          <w:szCs w:val="24"/>
          <w:lang w:val="en-US"/>
        </w:rPr>
        <w:t>widely</w:t>
      </w:r>
      <w:r w:rsidRPr="00A06202">
        <w:rPr>
          <w:rFonts w:eastAsia="Helvetica" w:cs="Arial"/>
          <w:spacing w:val="-2"/>
          <w:sz w:val="24"/>
          <w:szCs w:val="24"/>
          <w:lang w:val="en-US"/>
        </w:rPr>
        <w:t xml:space="preserve"> </w:t>
      </w:r>
      <w:r w:rsidRPr="00A06202">
        <w:rPr>
          <w:rFonts w:eastAsia="Helvetica" w:cs="Arial"/>
          <w:sz w:val="24"/>
          <w:szCs w:val="24"/>
          <w:lang w:val="en-US"/>
        </w:rPr>
        <w:t>and</w:t>
      </w:r>
      <w:r w:rsidRPr="00A06202">
        <w:rPr>
          <w:rFonts w:eastAsia="Helvetica" w:cs="Arial"/>
          <w:spacing w:val="-3"/>
          <w:sz w:val="24"/>
          <w:szCs w:val="24"/>
          <w:lang w:val="en-US"/>
        </w:rPr>
        <w:t xml:space="preserve"> </w:t>
      </w:r>
      <w:r w:rsidRPr="00A06202">
        <w:rPr>
          <w:rFonts w:eastAsia="Helvetica" w:cs="Arial"/>
          <w:sz w:val="24"/>
          <w:szCs w:val="24"/>
          <w:lang w:val="en-US"/>
        </w:rPr>
        <w:t>appears</w:t>
      </w:r>
      <w:r w:rsidRPr="00A06202">
        <w:rPr>
          <w:rFonts w:eastAsia="Helvetica" w:cs="Arial"/>
          <w:spacing w:val="-2"/>
          <w:sz w:val="24"/>
          <w:szCs w:val="24"/>
          <w:lang w:val="en-US"/>
        </w:rPr>
        <w:t xml:space="preserve"> </w:t>
      </w:r>
      <w:r w:rsidRPr="00A06202">
        <w:rPr>
          <w:rFonts w:eastAsia="Helvetica" w:cs="Arial"/>
          <w:sz w:val="24"/>
          <w:szCs w:val="24"/>
          <w:lang w:val="en-US"/>
        </w:rPr>
        <w:t>in</w:t>
      </w:r>
      <w:r w:rsidRPr="00A06202">
        <w:rPr>
          <w:rFonts w:eastAsia="Helvetica" w:cs="Arial"/>
          <w:spacing w:val="-3"/>
          <w:sz w:val="24"/>
          <w:szCs w:val="24"/>
          <w:lang w:val="en-US"/>
        </w:rPr>
        <w:t xml:space="preserve"> </w:t>
      </w:r>
      <w:r w:rsidRPr="00A06202">
        <w:rPr>
          <w:rFonts w:eastAsia="Helvetica" w:cs="Arial"/>
          <w:sz w:val="24"/>
          <w:szCs w:val="24"/>
          <w:lang w:val="en-US"/>
        </w:rPr>
        <w:t>private</w:t>
      </w:r>
      <w:r w:rsidRPr="00A06202">
        <w:rPr>
          <w:rFonts w:eastAsia="Helvetica" w:cs="Arial"/>
          <w:spacing w:val="-2"/>
          <w:sz w:val="24"/>
          <w:szCs w:val="24"/>
          <w:lang w:val="en-US"/>
        </w:rPr>
        <w:t xml:space="preserve"> </w:t>
      </w:r>
      <w:r w:rsidRPr="00A06202">
        <w:rPr>
          <w:rFonts w:eastAsia="Helvetica" w:cs="Arial"/>
          <w:sz w:val="24"/>
          <w:szCs w:val="24"/>
          <w:lang w:val="en-US"/>
        </w:rPr>
        <w:t>collections</w:t>
      </w:r>
      <w:r w:rsidRPr="00A06202">
        <w:rPr>
          <w:rFonts w:eastAsia="Helvetica" w:cs="Arial"/>
          <w:spacing w:val="-2"/>
          <w:sz w:val="24"/>
          <w:szCs w:val="24"/>
          <w:lang w:val="en-US"/>
        </w:rPr>
        <w:t xml:space="preserve"> </w:t>
      </w:r>
      <w:r w:rsidRPr="00A06202">
        <w:rPr>
          <w:rFonts w:eastAsia="Helvetica" w:cs="Arial"/>
          <w:sz w:val="24"/>
          <w:szCs w:val="24"/>
          <w:lang w:val="en-US"/>
        </w:rPr>
        <w:t>throughout</w:t>
      </w:r>
      <w:r w:rsidRPr="00A06202">
        <w:rPr>
          <w:rFonts w:eastAsia="Helvetica" w:cs="Arial"/>
          <w:spacing w:val="-13"/>
          <w:sz w:val="24"/>
          <w:szCs w:val="24"/>
          <w:lang w:val="en-US"/>
        </w:rPr>
        <w:t xml:space="preserve"> </w:t>
      </w:r>
      <w:r w:rsidRPr="00A06202">
        <w:rPr>
          <w:rFonts w:eastAsia="Helvetica" w:cs="Arial"/>
          <w:sz w:val="24"/>
          <w:szCs w:val="24"/>
          <w:lang w:val="en-US"/>
        </w:rPr>
        <w:t>Australia.</w:t>
      </w:r>
    </w:p>
    <w:sdt>
      <w:sdtPr>
        <w:rPr>
          <w:rFonts w:eastAsiaTheme="minorHAnsi" w:cstheme="minorBidi"/>
          <w:b w:val="0"/>
          <w:bCs w:val="0"/>
          <w:sz w:val="22"/>
          <w:szCs w:val="22"/>
          <w:lang w:bidi="ar-SA"/>
        </w:rPr>
        <w:id w:val="-1348636086"/>
        <w:docPartObj>
          <w:docPartGallery w:val="Table of Contents"/>
          <w:docPartUnique/>
        </w:docPartObj>
      </w:sdtPr>
      <w:sdtEndPr>
        <w:rPr>
          <w:rFonts w:cs="Arial"/>
          <w:noProof/>
        </w:rPr>
      </w:sdtEndPr>
      <w:sdtContent>
        <w:p w:rsidR="008B1316" w:rsidRPr="008B1316" w:rsidRDefault="008B1316">
          <w:pPr>
            <w:pStyle w:val="TOCHeading"/>
            <w:rPr>
              <w:rFonts w:ascii="Georgia" w:hAnsi="Georgia"/>
              <w:b w:val="0"/>
              <w:color w:val="24596E"/>
              <w:sz w:val="36"/>
              <w:szCs w:val="36"/>
            </w:rPr>
          </w:pPr>
          <w:r w:rsidRPr="008B1316">
            <w:rPr>
              <w:rFonts w:ascii="Georgia" w:hAnsi="Georgia"/>
              <w:b w:val="0"/>
              <w:color w:val="24596E"/>
              <w:sz w:val="36"/>
              <w:szCs w:val="36"/>
            </w:rPr>
            <w:t>Contents</w:t>
          </w:r>
        </w:p>
        <w:p w:rsidR="00194069" w:rsidRPr="00194069" w:rsidRDefault="008B1316">
          <w:pPr>
            <w:pStyle w:val="TOC1"/>
            <w:rPr>
              <w:rFonts w:eastAsiaTheme="minorEastAsia" w:cs="Arial"/>
              <w:noProof/>
              <w:spacing w:val="0"/>
            </w:rPr>
          </w:pPr>
          <w:r w:rsidRPr="008B1316">
            <w:rPr>
              <w:rFonts w:cs="Arial"/>
              <w:sz w:val="22"/>
              <w:szCs w:val="22"/>
            </w:rPr>
            <w:fldChar w:fldCharType="begin"/>
          </w:r>
          <w:r w:rsidRPr="008B1316">
            <w:rPr>
              <w:rFonts w:cs="Arial"/>
              <w:sz w:val="22"/>
              <w:szCs w:val="22"/>
            </w:rPr>
            <w:instrText xml:space="preserve"> TOC \o "1-3" \h \z \u </w:instrText>
          </w:r>
          <w:r w:rsidRPr="008B1316">
            <w:rPr>
              <w:rFonts w:cs="Arial"/>
              <w:sz w:val="22"/>
              <w:szCs w:val="22"/>
            </w:rPr>
            <w:fldChar w:fldCharType="separate"/>
          </w:r>
          <w:hyperlink w:anchor="_Toc68850740" w:history="1">
            <w:r w:rsidR="00194069" w:rsidRPr="00194069">
              <w:rPr>
                <w:rStyle w:val="Hyperlink"/>
                <w:rFonts w:cs="Arial"/>
                <w:bCs/>
                <w:noProof/>
                <w:sz w:val="24"/>
              </w:rPr>
              <w:t>Introduction</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_Toc68850740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2</w:t>
            </w:r>
            <w:r w:rsidR="00194069" w:rsidRPr="00194069">
              <w:rPr>
                <w:rFonts w:cs="Arial"/>
                <w:noProof/>
                <w:webHidden/>
              </w:rPr>
              <w:fldChar w:fldCharType="end"/>
            </w:r>
          </w:hyperlink>
        </w:p>
        <w:p w:rsidR="00194069" w:rsidRPr="00194069" w:rsidRDefault="00AD5406">
          <w:pPr>
            <w:pStyle w:val="TOC2"/>
            <w:tabs>
              <w:tab w:val="right" w:leader="dot" w:pos="9344"/>
            </w:tabs>
            <w:rPr>
              <w:rFonts w:eastAsiaTheme="minorEastAsia" w:cs="Arial"/>
              <w:noProof/>
              <w:spacing w:val="0"/>
            </w:rPr>
          </w:pPr>
          <w:hyperlink w:anchor="_Toc68850741" w:history="1">
            <w:r w:rsidR="00194069" w:rsidRPr="00194069">
              <w:rPr>
                <w:rStyle w:val="Hyperlink"/>
                <w:rFonts w:cs="Arial"/>
                <w:bCs/>
                <w:noProof/>
                <w:sz w:val="24"/>
              </w:rPr>
              <w:t>How this paper has been developed</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_Toc68850741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4</w:t>
            </w:r>
            <w:r w:rsidR="00194069" w:rsidRPr="00194069">
              <w:rPr>
                <w:rFonts w:cs="Arial"/>
                <w:noProof/>
                <w:webHidden/>
              </w:rPr>
              <w:fldChar w:fldCharType="end"/>
            </w:r>
          </w:hyperlink>
        </w:p>
        <w:p w:rsidR="00194069" w:rsidRPr="00194069" w:rsidRDefault="00AD5406">
          <w:pPr>
            <w:pStyle w:val="TOC2"/>
            <w:tabs>
              <w:tab w:val="right" w:leader="dot" w:pos="9344"/>
            </w:tabs>
            <w:rPr>
              <w:rFonts w:eastAsiaTheme="minorEastAsia" w:cs="Arial"/>
              <w:noProof/>
              <w:spacing w:val="0"/>
            </w:rPr>
          </w:pPr>
          <w:hyperlink w:anchor="_Toc68850742" w:history="1">
            <w:r w:rsidR="00194069" w:rsidRPr="00194069">
              <w:rPr>
                <w:rStyle w:val="Hyperlink"/>
                <w:rFonts w:cs="Arial"/>
                <w:bCs/>
                <w:noProof/>
                <w:sz w:val="24"/>
              </w:rPr>
              <w:t>We want your feedback</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_Toc68850742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4</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43" w:history="1">
            <w:r w:rsidR="00194069" w:rsidRPr="00194069">
              <w:rPr>
                <w:rStyle w:val="Hyperlink"/>
                <w:rFonts w:cs="Arial"/>
                <w:bCs/>
                <w:noProof/>
                <w:sz w:val="24"/>
              </w:rPr>
              <w:t>Proposed Employment Strategy vision</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_Toc68850743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6</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44" w:history="1">
            <w:r w:rsidR="00194069" w:rsidRPr="00194069">
              <w:rPr>
                <w:rStyle w:val="Hyperlink"/>
                <w:rFonts w:cs="Arial"/>
                <w:bCs/>
                <w:noProof/>
                <w:sz w:val="24"/>
              </w:rPr>
              <w:t>Proposed Employment Strategy priority areas</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_Toc68850744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6</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45" w:history="1">
            <w:r w:rsidR="00194069" w:rsidRPr="00194069">
              <w:rPr>
                <w:rStyle w:val="Hyperlink"/>
                <w:rFonts w:cs="Arial"/>
                <w:bCs/>
                <w:noProof/>
                <w:sz w:val="24"/>
              </w:rPr>
              <w:t>Lifting employer engagement and capability</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_Toc68850745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7</w:t>
            </w:r>
            <w:r w:rsidR="00194069" w:rsidRPr="00194069">
              <w:rPr>
                <w:rFonts w:cs="Arial"/>
                <w:noProof/>
                <w:webHidden/>
              </w:rPr>
              <w:fldChar w:fldCharType="end"/>
            </w:r>
          </w:hyperlink>
        </w:p>
        <w:p w:rsidR="00194069" w:rsidRPr="00194069" w:rsidRDefault="00AD5406">
          <w:pPr>
            <w:pStyle w:val="TOC2"/>
            <w:tabs>
              <w:tab w:val="right" w:leader="dot" w:pos="9344"/>
            </w:tabs>
            <w:rPr>
              <w:rFonts w:eastAsiaTheme="minorEastAsia" w:cs="Arial"/>
              <w:noProof/>
              <w:spacing w:val="0"/>
            </w:rPr>
          </w:pPr>
          <w:hyperlink w:anchor="_Toc68850746" w:history="1">
            <w:r w:rsidR="00194069" w:rsidRPr="00194069">
              <w:rPr>
                <w:rStyle w:val="Hyperlink"/>
                <w:rFonts w:cs="Arial"/>
                <w:bCs/>
                <w:noProof/>
                <w:sz w:val="24"/>
              </w:rPr>
              <w:t>What we think could help</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_Toc68850746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10</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47" w:history="1">
            <w:r w:rsidR="00194069" w:rsidRPr="00194069">
              <w:rPr>
                <w:rStyle w:val="Hyperlink"/>
                <w:rFonts w:cs="Arial"/>
                <w:bCs/>
                <w:noProof/>
                <w:sz w:val="24"/>
              </w:rPr>
              <w:t>Building employment skills, experience and confidence of young people with disability</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_Toc68850747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11</w:t>
            </w:r>
            <w:r w:rsidR="00194069" w:rsidRPr="00194069">
              <w:rPr>
                <w:rFonts w:cs="Arial"/>
                <w:noProof/>
                <w:webHidden/>
              </w:rPr>
              <w:fldChar w:fldCharType="end"/>
            </w:r>
          </w:hyperlink>
        </w:p>
        <w:p w:rsidR="00194069" w:rsidRPr="00194069" w:rsidRDefault="00AD5406">
          <w:pPr>
            <w:pStyle w:val="TOC2"/>
            <w:tabs>
              <w:tab w:val="right" w:leader="dot" w:pos="9344"/>
            </w:tabs>
            <w:rPr>
              <w:rFonts w:eastAsiaTheme="minorEastAsia" w:cs="Arial"/>
              <w:noProof/>
              <w:spacing w:val="0"/>
            </w:rPr>
          </w:pPr>
          <w:hyperlink w:anchor="_Toc68850748" w:history="1">
            <w:r w:rsidR="00194069" w:rsidRPr="00194069">
              <w:rPr>
                <w:rStyle w:val="Hyperlink"/>
                <w:rFonts w:cs="Arial"/>
                <w:bCs/>
                <w:noProof/>
                <w:sz w:val="24"/>
              </w:rPr>
              <w:t>What we think could help</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_Toc68850748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12</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49" w:history="1">
            <w:r w:rsidR="00194069" w:rsidRPr="00194069">
              <w:rPr>
                <w:rStyle w:val="Hyperlink"/>
                <w:rFonts w:cs="Arial"/>
                <w:bCs/>
                <w:noProof/>
                <w:sz w:val="24"/>
              </w:rPr>
              <w:t>Improving systems and services for jobseekers and employers</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_Toc68850749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13</w:t>
            </w:r>
            <w:r w:rsidR="00194069" w:rsidRPr="00194069">
              <w:rPr>
                <w:rFonts w:cs="Arial"/>
                <w:noProof/>
                <w:webHidden/>
              </w:rPr>
              <w:fldChar w:fldCharType="end"/>
            </w:r>
          </w:hyperlink>
        </w:p>
        <w:p w:rsidR="00194069" w:rsidRPr="00194069" w:rsidRDefault="00AD5406">
          <w:pPr>
            <w:pStyle w:val="TOC2"/>
            <w:tabs>
              <w:tab w:val="right" w:leader="dot" w:pos="9344"/>
            </w:tabs>
            <w:rPr>
              <w:rFonts w:eastAsiaTheme="minorEastAsia" w:cs="Arial"/>
              <w:noProof/>
              <w:spacing w:val="0"/>
            </w:rPr>
          </w:pPr>
          <w:hyperlink w:anchor="_Toc68850750" w:history="1">
            <w:r w:rsidR="00194069" w:rsidRPr="00194069">
              <w:rPr>
                <w:rStyle w:val="Hyperlink"/>
                <w:rFonts w:cs="Arial"/>
                <w:bCs/>
                <w:noProof/>
                <w:sz w:val="24"/>
              </w:rPr>
              <w:t>What we think could help</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_Toc68850750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15</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51" w:history="1">
            <w:r w:rsidR="00194069" w:rsidRPr="00194069">
              <w:rPr>
                <w:rStyle w:val="Hyperlink"/>
                <w:rFonts w:cs="Arial"/>
                <w:bCs/>
                <w:noProof/>
                <w:sz w:val="24"/>
              </w:rPr>
              <w:t>Changing community attitudes</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_Toc68850751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17</w:t>
            </w:r>
            <w:r w:rsidR="00194069" w:rsidRPr="00194069">
              <w:rPr>
                <w:rFonts w:cs="Arial"/>
                <w:noProof/>
                <w:webHidden/>
              </w:rPr>
              <w:fldChar w:fldCharType="end"/>
            </w:r>
          </w:hyperlink>
        </w:p>
        <w:p w:rsidR="00194069" w:rsidRPr="00194069" w:rsidRDefault="00AD5406">
          <w:pPr>
            <w:pStyle w:val="TOC2"/>
            <w:tabs>
              <w:tab w:val="right" w:leader="dot" w:pos="9344"/>
            </w:tabs>
            <w:rPr>
              <w:rFonts w:eastAsiaTheme="minorEastAsia" w:cs="Arial"/>
              <w:noProof/>
              <w:spacing w:val="0"/>
            </w:rPr>
          </w:pPr>
          <w:hyperlink w:anchor="_Toc68850752" w:history="1">
            <w:r w:rsidR="00194069" w:rsidRPr="00194069">
              <w:rPr>
                <w:rStyle w:val="Hyperlink"/>
                <w:rFonts w:cs="Arial"/>
                <w:bCs/>
                <w:noProof/>
                <w:sz w:val="24"/>
              </w:rPr>
              <w:t>What we think could help</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_Toc68850752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18</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53" w:history="1">
            <w:r w:rsidR="00194069" w:rsidRPr="00194069">
              <w:rPr>
                <w:rStyle w:val="Hyperlink"/>
                <w:rFonts w:cs="Arial"/>
                <w:bCs/>
                <w:noProof/>
                <w:sz w:val="24"/>
              </w:rPr>
              <w:t>Appendix 1 - Key disability employment initiatives</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_Toc68850753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19</w:t>
            </w:r>
            <w:r w:rsidR="00194069" w:rsidRPr="00194069">
              <w:rPr>
                <w:rFonts w:cs="Arial"/>
                <w:noProof/>
                <w:webHidden/>
              </w:rPr>
              <w:fldChar w:fldCharType="end"/>
            </w:r>
          </w:hyperlink>
        </w:p>
        <w:p w:rsidR="00194069" w:rsidRPr="00194069" w:rsidRDefault="00AD5406">
          <w:pPr>
            <w:pStyle w:val="TOC1"/>
            <w:rPr>
              <w:rFonts w:eastAsiaTheme="minorEastAsia" w:cs="Arial"/>
              <w:noProof/>
              <w:spacing w:val="0"/>
            </w:rPr>
          </w:pPr>
          <w:hyperlink w:anchor="_Toc68850754" w:history="1">
            <w:r w:rsidR="00194069" w:rsidRPr="00194069">
              <w:rPr>
                <w:rStyle w:val="Hyperlink"/>
                <w:rFonts w:cs="Arial"/>
                <w:bCs/>
                <w:noProof/>
                <w:sz w:val="24"/>
              </w:rPr>
              <w:t>Appendix 2 - Research List</w:t>
            </w:r>
            <w:r w:rsidR="00194069" w:rsidRPr="00194069">
              <w:rPr>
                <w:rFonts w:cs="Arial"/>
                <w:noProof/>
                <w:webHidden/>
              </w:rPr>
              <w:tab/>
            </w:r>
            <w:r w:rsidR="00194069" w:rsidRPr="00194069">
              <w:rPr>
                <w:rFonts w:cs="Arial"/>
                <w:noProof/>
                <w:webHidden/>
              </w:rPr>
              <w:fldChar w:fldCharType="begin"/>
            </w:r>
            <w:r w:rsidR="00194069" w:rsidRPr="00194069">
              <w:rPr>
                <w:rFonts w:cs="Arial"/>
                <w:noProof/>
                <w:webHidden/>
              </w:rPr>
              <w:instrText xml:space="preserve"> PAGEREF _Toc68850754 \h </w:instrText>
            </w:r>
            <w:r w:rsidR="00194069" w:rsidRPr="00194069">
              <w:rPr>
                <w:rFonts w:cs="Arial"/>
                <w:noProof/>
                <w:webHidden/>
              </w:rPr>
            </w:r>
            <w:r w:rsidR="00194069" w:rsidRPr="00194069">
              <w:rPr>
                <w:rFonts w:cs="Arial"/>
                <w:noProof/>
                <w:webHidden/>
              </w:rPr>
              <w:fldChar w:fldCharType="separate"/>
            </w:r>
            <w:r w:rsidR="004E00B7">
              <w:rPr>
                <w:rFonts w:cs="Arial"/>
                <w:noProof/>
                <w:webHidden/>
              </w:rPr>
              <w:t>21</w:t>
            </w:r>
            <w:r w:rsidR="00194069" w:rsidRPr="00194069">
              <w:rPr>
                <w:rFonts w:cs="Arial"/>
                <w:noProof/>
                <w:webHidden/>
              </w:rPr>
              <w:fldChar w:fldCharType="end"/>
            </w:r>
          </w:hyperlink>
        </w:p>
        <w:p w:rsidR="009D796B" w:rsidRPr="009D796B" w:rsidRDefault="008B1316" w:rsidP="009D796B">
          <w:pPr>
            <w:rPr>
              <w:rFonts w:cs="Arial"/>
            </w:rPr>
          </w:pPr>
          <w:r w:rsidRPr="008B1316">
            <w:rPr>
              <w:rFonts w:cs="Arial"/>
              <w:b/>
              <w:bCs/>
              <w:noProof/>
            </w:rPr>
            <w:fldChar w:fldCharType="end"/>
          </w:r>
        </w:p>
      </w:sdtContent>
    </w:sdt>
    <w:p w:rsidR="009D796B" w:rsidRPr="009D796B" w:rsidRDefault="009D796B" w:rsidP="009D796B">
      <w:pPr>
        <w:rPr>
          <w:rFonts w:ascii="Georgia" w:eastAsia="Times New Roman" w:hAnsi="Georgia" w:cs="Times New Roman"/>
          <w:sz w:val="36"/>
          <w:szCs w:val="28"/>
          <w:lang w:eastAsia="en-AU"/>
        </w:rPr>
      </w:pPr>
    </w:p>
    <w:p w:rsidR="0016312D" w:rsidRPr="009D796B" w:rsidRDefault="0016312D" w:rsidP="009D796B">
      <w:pPr>
        <w:rPr>
          <w:rFonts w:ascii="Georgia" w:eastAsia="Times New Roman" w:hAnsi="Georgia" w:cs="Times New Roman"/>
          <w:sz w:val="36"/>
          <w:szCs w:val="28"/>
          <w:lang w:eastAsia="en-AU"/>
        </w:rPr>
        <w:sectPr w:rsidR="0016312D" w:rsidRPr="009D796B" w:rsidSect="009D796B">
          <w:headerReference w:type="even" r:id="rId16"/>
          <w:headerReference w:type="default" r:id="rId17"/>
          <w:headerReference w:type="first" r:id="rId18"/>
          <w:footerReference w:type="first" r:id="rId19"/>
          <w:pgSz w:w="11906" w:h="16838"/>
          <w:pgMar w:top="1276" w:right="1418" w:bottom="851" w:left="1134" w:header="284" w:footer="736" w:gutter="0"/>
          <w:pgNumType w:start="1"/>
          <w:cols w:space="708"/>
          <w:titlePg/>
          <w:docGrid w:linePitch="360"/>
        </w:sectPr>
      </w:pP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1" w:name="_Toc68850740"/>
      <w:r w:rsidRPr="008B1316">
        <w:rPr>
          <w:rFonts w:ascii="Georgia" w:eastAsia="Times New Roman" w:hAnsi="Georgia" w:cs="Times New Roman"/>
          <w:bCs/>
          <w:color w:val="24596E"/>
          <w:spacing w:val="4"/>
          <w:sz w:val="36"/>
          <w:szCs w:val="28"/>
          <w:lang w:eastAsia="en-AU"/>
        </w:rPr>
        <w:lastRenderedPageBreak/>
        <w:t>Introduction</w:t>
      </w:r>
      <w:bookmarkEnd w:id="1"/>
    </w:p>
    <w:p w:rsidR="008B1316" w:rsidRPr="008B1316" w:rsidRDefault="008B1316" w:rsidP="008B1316">
      <w:pPr>
        <w:spacing w:before="200" w:after="0" w:line="240" w:lineRule="auto"/>
        <w:rPr>
          <w:rFonts w:eastAsia="Times New Roman" w:cs="Times New Roman"/>
          <w:spacing w:val="4"/>
          <w:sz w:val="24"/>
          <w:szCs w:val="24"/>
          <w:lang w:val="en-US" w:eastAsia="en-AU"/>
        </w:rPr>
      </w:pPr>
      <w:r w:rsidRPr="008B1316">
        <w:rPr>
          <w:rFonts w:eastAsia="Times New Roman" w:cs="Times New Roman"/>
          <w:spacing w:val="4"/>
          <w:sz w:val="24"/>
          <w:szCs w:val="24"/>
          <w:lang w:val="en-US" w:eastAsia="en-AU"/>
        </w:rPr>
        <w:t>One in five Australians, around 4.4 million people, live with disability</w:t>
      </w:r>
      <w:r w:rsidRPr="008B1316">
        <w:rPr>
          <w:rFonts w:eastAsia="Times New Roman" w:cs="Times New Roman"/>
          <w:spacing w:val="4"/>
          <w:sz w:val="24"/>
          <w:szCs w:val="24"/>
          <w:vertAlign w:val="superscript"/>
          <w:lang w:val="en-US" w:eastAsia="en-AU"/>
        </w:rPr>
        <w:footnoteReference w:id="1"/>
      </w:r>
      <w:r w:rsidRPr="008B1316">
        <w:rPr>
          <w:rFonts w:eastAsia="Times New Roman" w:cs="Times New Roman"/>
          <w:spacing w:val="4"/>
          <w:sz w:val="24"/>
          <w:szCs w:val="24"/>
          <w:lang w:val="en-US" w:eastAsia="en-AU"/>
        </w:rPr>
        <w:t xml:space="preserve">. </w:t>
      </w:r>
    </w:p>
    <w:p w:rsidR="008B1316" w:rsidRPr="008B1316" w:rsidRDefault="008B1316" w:rsidP="008B1316">
      <w:pPr>
        <w:spacing w:before="200" w:after="0" w:line="240" w:lineRule="auto"/>
        <w:rPr>
          <w:rFonts w:eastAsia="Times New Roman" w:cs="Arial"/>
          <w:color w:val="000000"/>
          <w:spacing w:val="4"/>
          <w:sz w:val="24"/>
          <w:szCs w:val="24"/>
          <w:lang w:eastAsia="en-AU"/>
        </w:rPr>
      </w:pPr>
      <w:r w:rsidRPr="008B1316">
        <w:rPr>
          <w:rFonts w:eastAsia="Times New Roman" w:cs="Arial"/>
          <w:color w:val="000000"/>
          <w:spacing w:val="4"/>
          <w:sz w:val="24"/>
          <w:szCs w:val="24"/>
          <w:lang w:eastAsia="en-AU"/>
        </w:rPr>
        <w:t xml:space="preserve">Since 2010, the National Disability Strategy (NDS) has provided a policy framework for disability reform and inclusive policy and program design across Australia. </w:t>
      </w:r>
    </w:p>
    <w:p w:rsidR="008B1316" w:rsidRPr="008B1316" w:rsidRDefault="008B1316" w:rsidP="008B1316">
      <w:pPr>
        <w:spacing w:before="200" w:after="0" w:line="240" w:lineRule="auto"/>
        <w:rPr>
          <w:rFonts w:eastAsia="Times New Roman" w:cs="Arial"/>
          <w:color w:val="000000"/>
          <w:spacing w:val="4"/>
          <w:sz w:val="24"/>
          <w:szCs w:val="24"/>
          <w:lang w:eastAsia="en-AU"/>
        </w:rPr>
      </w:pPr>
      <w:r w:rsidRPr="008B1316">
        <w:rPr>
          <w:rFonts w:eastAsia="Times New Roman" w:cs="Arial"/>
          <w:color w:val="000000"/>
          <w:spacing w:val="4"/>
          <w:sz w:val="24"/>
          <w:szCs w:val="24"/>
          <w:lang w:eastAsia="en-AU"/>
        </w:rPr>
        <w:t>Over the last two years, the Australian Government, through the Department of Social Services (DSS), has been working with states and territories to develop a new NDS for 2021-2031. More than 3,000 people with disability, their families, carers, friends, advocacy organisations, peak bodies and service providers have shared their views to help inform the new NDS.</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Arial"/>
          <w:color w:val="000000"/>
          <w:spacing w:val="4"/>
          <w:sz w:val="24"/>
          <w:szCs w:val="24"/>
          <w:lang w:eastAsia="en-AU"/>
        </w:rPr>
        <w:t xml:space="preserve">Feedback has clearly shown employment and financial security continues to be an important issue for people with disability, and should be a </w:t>
      </w:r>
      <w:r w:rsidRPr="008B1316">
        <w:rPr>
          <w:rFonts w:eastAsia="Times New Roman" w:cs="Times New Roman"/>
          <w:spacing w:val="4"/>
          <w:sz w:val="24"/>
          <w:szCs w:val="24"/>
          <w:lang w:eastAsia="en-AU"/>
        </w:rPr>
        <w:t>priority for the 2021</w:t>
      </w:r>
      <w:r w:rsidRPr="008B1316">
        <w:rPr>
          <w:rFonts w:eastAsia="Times New Roman" w:cs="Times New Roman"/>
          <w:spacing w:val="4"/>
          <w:sz w:val="24"/>
          <w:szCs w:val="24"/>
          <w:lang w:eastAsia="en-AU"/>
        </w:rPr>
        <w:noBreakHyphen/>
        <w:t xml:space="preserve">2031 NDS. </w:t>
      </w:r>
    </w:p>
    <w:p w:rsidR="008B1316" w:rsidRPr="008B1316" w:rsidRDefault="008B1316" w:rsidP="006B00D2">
      <w:pPr>
        <w:spacing w:after="0" w:line="240" w:lineRule="auto"/>
        <w:rPr>
          <w:rFonts w:eastAsia="Times New Roman" w:cs="Times New Roman"/>
          <w:spacing w:val="4"/>
          <w:sz w:val="24"/>
          <w:szCs w:val="24"/>
          <w:lang w:eastAsia="en-AU"/>
        </w:rPr>
      </w:pPr>
      <w:r w:rsidRPr="008B1316">
        <w:rPr>
          <w:rFonts w:eastAsia="Times New Roman" w:cs="Times New Roman"/>
          <w:noProof/>
          <w:spacing w:val="4"/>
          <w:sz w:val="24"/>
          <w:szCs w:val="24"/>
          <w:lang w:eastAsia="en-AU"/>
        </w:rPr>
        <w:drawing>
          <wp:inline distT="0" distB="0" distL="0" distR="0" wp14:anchorId="7F260D9E" wp14:editId="71E56792">
            <wp:extent cx="5939790" cy="1557020"/>
            <wp:effectExtent l="0" t="0" r="3810" b="5080"/>
            <wp:docPr id="8" name="Picture 8" descr="Pale blue speech bubble with the following quote - Work gives me a sense of purpose, the opportunity to contribute to society, and an important source of connection. Yet I'm often only seen as my disability. Quote was sourced from disability employment interviews conducted by Services Australia in August 2020." title="Quot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557020"/>
                    </a:xfrm>
                    <a:prstGeom prst="rect">
                      <a:avLst/>
                    </a:prstGeom>
                  </pic:spPr>
                </pic:pic>
              </a:graphicData>
            </a:graphic>
          </wp:inline>
        </w:drawing>
      </w:r>
    </w:p>
    <w:p w:rsidR="008B1316" w:rsidRPr="008B1316" w:rsidRDefault="008B1316" w:rsidP="006B00D2">
      <w:pPr>
        <w:spacing w:after="0" w:line="240" w:lineRule="auto"/>
        <w:rPr>
          <w:rFonts w:eastAsia="Times New Roman" w:cs="Times New Roman"/>
          <w:spacing w:val="4"/>
          <w:sz w:val="24"/>
          <w:szCs w:val="24"/>
          <w:lang w:eastAsia="en-AU"/>
        </w:rPr>
      </w:pPr>
      <w:r w:rsidRPr="008B1316">
        <w:rPr>
          <w:rFonts w:eastAsia="Times New Roman" w:cs="Arial"/>
          <w:spacing w:val="4"/>
          <w:sz w:val="24"/>
          <w:szCs w:val="24"/>
          <w:lang w:eastAsia="en-AU"/>
        </w:rPr>
        <w:t xml:space="preserve">In response to this feedback, the Australian Government, through DSS, is developing a National Disability Employment Strategy (the Employment Strategy). </w:t>
      </w:r>
      <w:r w:rsidRPr="008B1316">
        <w:rPr>
          <w:rFonts w:eastAsia="Times New Roman" w:cs="Times New Roman"/>
          <w:spacing w:val="4"/>
          <w:sz w:val="24"/>
          <w:szCs w:val="24"/>
          <w:lang w:eastAsia="en-AU"/>
        </w:rPr>
        <w:t>The Employment Strategy will sit under the NDS and outline a pathway for increasing the number of people with disability in meaningful work. It will take a holistic approach to disability employment and consider the roles of all stakeholders, including:</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people with disability</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employers</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informal support networks like families and carers </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formal support networks like employment service providers, teachers and career advisors</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mainstream services, particularly recruitment providers</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disability service providers</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val="en-US" w:eastAsia="en-AU"/>
        </w:rPr>
      </w:pPr>
      <w:r w:rsidRPr="008B1316">
        <w:rPr>
          <w:rFonts w:eastAsia="Times New Roman" w:cs="Times New Roman"/>
          <w:spacing w:val="4"/>
          <w:sz w:val="24"/>
          <w:szCs w:val="24"/>
          <w:lang w:eastAsia="en-AU"/>
        </w:rPr>
        <w:t>governments</w:t>
      </w:r>
    </w:p>
    <w:p w:rsidR="008B1316" w:rsidRPr="008B1316" w:rsidRDefault="008B1316" w:rsidP="006B00D2">
      <w:pPr>
        <w:numPr>
          <w:ilvl w:val="0"/>
          <w:numId w:val="16"/>
        </w:numPr>
        <w:spacing w:before="120" w:after="0" w:line="240" w:lineRule="auto"/>
        <w:ind w:left="782" w:hanging="357"/>
        <w:rPr>
          <w:rFonts w:eastAsia="Times New Roman" w:cs="Times New Roman"/>
          <w:spacing w:val="4"/>
          <w:sz w:val="24"/>
          <w:szCs w:val="24"/>
          <w:lang w:val="en-US" w:eastAsia="en-AU"/>
        </w:rPr>
      </w:pPr>
      <w:r w:rsidRPr="008B1316">
        <w:rPr>
          <w:rFonts w:eastAsia="Times New Roman" w:cs="Times New Roman"/>
          <w:spacing w:val="4"/>
          <w:sz w:val="24"/>
          <w:szCs w:val="24"/>
          <w:lang w:eastAsia="en-AU"/>
        </w:rPr>
        <w:t>the broader community.</w:t>
      </w:r>
    </w:p>
    <w:p w:rsidR="00AE4DD1" w:rsidRDefault="008B1316" w:rsidP="008B1316">
      <w:pPr>
        <w:spacing w:before="200" w:after="0" w:line="240" w:lineRule="auto"/>
        <w:rPr>
          <w:rFonts w:eastAsia="Times New Roman" w:cs="Times New Roman"/>
          <w:spacing w:val="4"/>
          <w:sz w:val="24"/>
          <w:szCs w:val="24"/>
          <w:lang w:val="en-US" w:eastAsia="en-AU"/>
        </w:rPr>
        <w:sectPr w:rsidR="00AE4DD1" w:rsidSect="00B62514">
          <w:pgSz w:w="11906" w:h="16838"/>
          <w:pgMar w:top="1135" w:right="1418" w:bottom="851" w:left="1134" w:header="284" w:footer="594" w:gutter="0"/>
          <w:cols w:space="708"/>
          <w:titlePg/>
          <w:docGrid w:linePitch="360"/>
        </w:sectPr>
      </w:pPr>
      <w:r w:rsidRPr="008B1316">
        <w:rPr>
          <w:rFonts w:eastAsia="Times New Roman" w:cs="Times New Roman"/>
          <w:spacing w:val="4"/>
          <w:sz w:val="24"/>
          <w:szCs w:val="24"/>
          <w:lang w:val="en-US" w:eastAsia="en-AU"/>
        </w:rPr>
        <w:t xml:space="preserve">Increasing employment opportunities improves the financial security and personal wellbeing of people with disability, their families and carers. Employment enables people to plan for their future </w:t>
      </w:r>
      <w:r w:rsidRPr="008B1316">
        <w:rPr>
          <w:rFonts w:eastAsia="Times New Roman" w:cs="Times New Roman"/>
          <w:spacing w:val="4"/>
          <w:sz w:val="24"/>
          <w:szCs w:val="24"/>
          <w:lang w:eastAsia="en-AU"/>
        </w:rPr>
        <w:t xml:space="preserve">and </w:t>
      </w:r>
      <w:r w:rsidRPr="008B1316">
        <w:rPr>
          <w:rFonts w:eastAsia="Times New Roman" w:cs="Times New Roman"/>
          <w:spacing w:val="4"/>
          <w:sz w:val="24"/>
          <w:szCs w:val="24"/>
          <w:lang w:val="en-US" w:eastAsia="en-AU"/>
        </w:rPr>
        <w:t>exercise greater choice and control over their lives. It can also contribute to a sense of identity and bring social, health and wellbeing benefits to individuals, families and carers.</w:t>
      </w:r>
    </w:p>
    <w:p w:rsidR="008B1316" w:rsidRPr="008B1316" w:rsidRDefault="008B1316" w:rsidP="008B1316">
      <w:pPr>
        <w:spacing w:before="200" w:after="0" w:line="240" w:lineRule="auto"/>
        <w:rPr>
          <w:rFonts w:eastAsia="Times New Roman" w:cs="Times New Roman"/>
          <w:spacing w:val="4"/>
          <w:sz w:val="24"/>
          <w:szCs w:val="24"/>
          <w:lang w:val="en-US" w:eastAsia="en-AU"/>
        </w:rPr>
      </w:pPr>
      <w:r w:rsidRPr="008B1316">
        <w:rPr>
          <w:rFonts w:eastAsia="Times New Roman" w:cs="Times New Roman"/>
          <w:spacing w:val="4"/>
          <w:sz w:val="24"/>
          <w:szCs w:val="24"/>
          <w:lang w:val="en-US" w:eastAsia="en-AU"/>
        </w:rPr>
        <w:lastRenderedPageBreak/>
        <w:t>Inclusive and diverse organisations are able to recruit from a broader talent pool and have reported improved productivity, performance and innovation, as well as an improved organisational reputation</w:t>
      </w:r>
      <w:r w:rsidRPr="008B1316">
        <w:rPr>
          <w:rFonts w:eastAsia="Times New Roman" w:cs="Times New Roman"/>
          <w:spacing w:val="4"/>
          <w:sz w:val="24"/>
          <w:szCs w:val="24"/>
          <w:vertAlign w:val="superscript"/>
          <w:lang w:val="en-US" w:eastAsia="en-AU"/>
        </w:rPr>
        <w:footnoteReference w:id="2"/>
      </w:r>
      <w:r w:rsidRPr="008B1316">
        <w:rPr>
          <w:rFonts w:eastAsia="Times New Roman" w:cs="Times New Roman"/>
          <w:spacing w:val="4"/>
          <w:sz w:val="24"/>
          <w:szCs w:val="24"/>
          <w:lang w:val="en-US" w:eastAsia="en-AU"/>
        </w:rPr>
        <w:t>. Research also suggests employing people with disability can lead to increased revenue</w:t>
      </w:r>
      <w:r w:rsidRPr="008B1316">
        <w:rPr>
          <w:rFonts w:eastAsia="Times New Roman" w:cs="Times New Roman"/>
          <w:spacing w:val="4"/>
          <w:sz w:val="24"/>
          <w:szCs w:val="24"/>
          <w:vertAlign w:val="superscript"/>
          <w:lang w:val="en-US" w:eastAsia="en-AU"/>
        </w:rPr>
        <w:footnoteReference w:id="3"/>
      </w:r>
      <w:r w:rsidRPr="008B1316">
        <w:rPr>
          <w:rFonts w:eastAsia="Times New Roman" w:cs="Times New Roman"/>
          <w:spacing w:val="4"/>
          <w:sz w:val="24"/>
          <w:szCs w:val="24"/>
          <w:lang w:val="en-US" w:eastAsia="en-AU"/>
        </w:rPr>
        <w:t xml:space="preserve">. </w:t>
      </w:r>
    </w:p>
    <w:p w:rsidR="008B1316" w:rsidRPr="008B1316" w:rsidRDefault="008B1316" w:rsidP="008B1316">
      <w:pPr>
        <w:spacing w:before="200" w:after="0" w:line="240" w:lineRule="auto"/>
        <w:rPr>
          <w:rFonts w:eastAsia="Times New Roman" w:cs="Times New Roman"/>
          <w:spacing w:val="4"/>
          <w:sz w:val="24"/>
          <w:szCs w:val="24"/>
          <w:lang w:val="en-US" w:eastAsia="en-AU"/>
        </w:rPr>
      </w:pPr>
      <w:r w:rsidRPr="008B1316">
        <w:rPr>
          <w:rFonts w:eastAsia="Times New Roman" w:cs="Times New Roman"/>
          <w:spacing w:val="4"/>
          <w:sz w:val="24"/>
          <w:szCs w:val="24"/>
          <w:lang w:val="en-US" w:eastAsia="en-AU"/>
        </w:rPr>
        <w:t xml:space="preserve">At a national level, there is a broad economic imperative to support people with disability to work, with greater workforce participation being a key driving factor for economic growth. </w:t>
      </w:r>
    </w:p>
    <w:p w:rsidR="008B1316" w:rsidRPr="008B1316" w:rsidRDefault="008B1316" w:rsidP="008B1316">
      <w:pPr>
        <w:spacing w:before="200" w:after="0" w:line="240" w:lineRule="auto"/>
        <w:rPr>
          <w:rFonts w:eastAsia="Times New Roman" w:cs="Times New Roman"/>
          <w:spacing w:val="4"/>
          <w:sz w:val="24"/>
          <w:szCs w:val="24"/>
          <w:lang w:val="en-US" w:eastAsia="en-AU"/>
        </w:rPr>
      </w:pPr>
      <w:r w:rsidRPr="008B1316">
        <w:rPr>
          <w:rFonts w:eastAsia="Times New Roman" w:cs="Times New Roman"/>
          <w:spacing w:val="4"/>
          <w:sz w:val="24"/>
          <w:szCs w:val="24"/>
          <w:lang w:eastAsia="en-AU"/>
        </w:rPr>
        <w:t>The development of the Employment Strategy underscores Australia’s commitment to the United Nations Convention on the Rights of Persons with Disabilities (UN CRPD), which recognises the right of persons with disability to work, on an equal basis with others</w:t>
      </w:r>
      <w:r w:rsidRPr="008B1316">
        <w:rPr>
          <w:rFonts w:eastAsia="Times New Roman" w:cs="Times New Roman"/>
          <w:spacing w:val="4"/>
          <w:sz w:val="24"/>
          <w:szCs w:val="24"/>
          <w:vertAlign w:val="superscript"/>
          <w:lang w:eastAsia="en-AU"/>
        </w:rPr>
        <w:footnoteReference w:id="4"/>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Despite significant investment by successive governments (existing strategies, programs and initiatives are outlined at </w:t>
      </w:r>
      <w:r w:rsidRPr="008B1316">
        <w:rPr>
          <w:rFonts w:eastAsia="Times New Roman" w:cs="Times New Roman"/>
          <w:b/>
          <w:spacing w:val="4"/>
          <w:sz w:val="24"/>
          <w:szCs w:val="24"/>
          <w:lang w:eastAsia="en-AU"/>
        </w:rPr>
        <w:t>Appendix 1 – Key disability employment initiatives)</w:t>
      </w:r>
      <w:r w:rsidRPr="008B1316">
        <w:rPr>
          <w:rFonts w:eastAsia="Times New Roman" w:cs="Times New Roman"/>
          <w:spacing w:val="4"/>
          <w:sz w:val="24"/>
          <w:szCs w:val="24"/>
          <w:lang w:eastAsia="en-AU"/>
        </w:rPr>
        <w:t xml:space="preserve">, the unemployment rate for people with disability has remained stagnant over the last two decades. </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In 2018, the unemployment rate for people with disability was 10.3 per cent, more than double the unemployment rate of people without disability (4.6 per cent) – and only around half of people with disability were in the labour force (53.4 per cent) compared to 84.1 per cent of people without disability</w:t>
      </w:r>
      <w:r w:rsidRPr="008B1316">
        <w:rPr>
          <w:rFonts w:eastAsia="Times New Roman" w:cs="Times New Roman"/>
          <w:spacing w:val="4"/>
          <w:sz w:val="24"/>
          <w:szCs w:val="24"/>
          <w:vertAlign w:val="superscript"/>
          <w:lang w:eastAsia="en-AU"/>
        </w:rPr>
        <w:footnoteReference w:id="5"/>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The economic impacts caused by the COVID-19 pandemic has created a more competitive job market, which will likely be an additional challenge for people with disability as demonstrated through previous economic shocks such as the Global Financial Crisis. However, COVID-19 has also highlighted possibilities and opportunities for a more flexible approach to work (e.g. remote working, improved technology) which can minimise the impact of daily barriers for people with disability, such as a lack of suitable transport or accessible buildings</w:t>
      </w:r>
      <w:r w:rsidRPr="008B1316">
        <w:rPr>
          <w:rFonts w:eastAsia="Times New Roman" w:cs="Times New Roman"/>
          <w:spacing w:val="4"/>
          <w:sz w:val="24"/>
          <w:szCs w:val="24"/>
          <w:vertAlign w:val="superscript"/>
          <w:lang w:eastAsia="en-AU"/>
        </w:rPr>
        <w:footnoteReference w:id="6"/>
      </w:r>
      <w:r w:rsidRPr="008B1316">
        <w:rPr>
          <w:rFonts w:eastAsia="Times New Roman" w:cs="Times New Roman"/>
          <w:spacing w:val="4"/>
          <w:sz w:val="24"/>
          <w:szCs w:val="24"/>
          <w:lang w:eastAsia="en-AU"/>
        </w:rPr>
        <w:t>.</w:t>
      </w:r>
    </w:p>
    <w:p w:rsidR="00107085"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The changing nature of work poses both challenges and opportunities for people with disability. As noted in the 2018 Senate Select Committee report on the Future of Work and Workers, the definition of an employee is changing and non</w:t>
      </w:r>
      <w:r w:rsidRPr="008B1316">
        <w:rPr>
          <w:rFonts w:eastAsia="Times New Roman" w:cs="Times New Roman"/>
          <w:spacing w:val="4"/>
          <w:sz w:val="24"/>
          <w:szCs w:val="24"/>
          <w:lang w:eastAsia="en-AU"/>
        </w:rPr>
        <w:noBreakHyphen/>
        <w:t>standard employment is becoming more prevalent (e.g. gig economy, self</w:t>
      </w:r>
      <w:r w:rsidRPr="008B1316">
        <w:rPr>
          <w:rFonts w:eastAsia="Times New Roman" w:cs="Times New Roman"/>
          <w:spacing w:val="4"/>
          <w:sz w:val="24"/>
          <w:szCs w:val="24"/>
          <w:lang w:eastAsia="en-AU"/>
        </w:rPr>
        <w:noBreakHyphen/>
        <w:t>employment, freelance etc.)</w:t>
      </w:r>
      <w:r w:rsidRPr="008B1316">
        <w:rPr>
          <w:rFonts w:eastAsia="Times New Roman" w:cs="Times New Roman"/>
          <w:spacing w:val="4"/>
          <w:sz w:val="24"/>
          <w:szCs w:val="24"/>
          <w:vertAlign w:val="superscript"/>
          <w:lang w:eastAsia="en-AU"/>
        </w:rPr>
        <w:footnoteReference w:id="7"/>
      </w:r>
      <w:r w:rsidRPr="008B1316">
        <w:rPr>
          <w:rFonts w:eastAsia="Times New Roman" w:cs="Times New Roman"/>
          <w:spacing w:val="4"/>
          <w:sz w:val="24"/>
          <w:szCs w:val="24"/>
          <w:lang w:eastAsia="en-AU"/>
        </w:rPr>
        <w:t xml:space="preserve">. </w:t>
      </w:r>
    </w:p>
    <w:p w:rsidR="00107085" w:rsidRDefault="008B1316" w:rsidP="008B1316">
      <w:pPr>
        <w:spacing w:before="200" w:after="0" w:line="240" w:lineRule="auto"/>
        <w:rPr>
          <w:rFonts w:eastAsia="Times New Roman" w:cs="Times New Roman"/>
          <w:spacing w:val="4"/>
          <w:sz w:val="24"/>
          <w:szCs w:val="24"/>
          <w:lang w:eastAsia="en-AU"/>
        </w:rPr>
        <w:sectPr w:rsidR="00107085"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4"/>
          <w:lang w:eastAsia="en-AU"/>
        </w:rPr>
        <w:t>The Employment Strategy will provide a framework to address these and other challenges and explore new and innovative approaches to improving employment outcomes for people with disability.</w:t>
      </w:r>
    </w:p>
    <w:p w:rsidR="008B1316" w:rsidRPr="008B1316" w:rsidRDefault="008B1316" w:rsidP="008B1316">
      <w:pPr>
        <w:spacing w:before="240" w:after="120" w:line="240" w:lineRule="auto"/>
        <w:outlineLvl w:val="1"/>
        <w:rPr>
          <w:rFonts w:ascii="Georgia" w:eastAsia="Times New Roman" w:hAnsi="Georgia" w:cs="Times New Roman"/>
          <w:bCs/>
          <w:color w:val="005A70"/>
          <w:spacing w:val="4"/>
          <w:sz w:val="36"/>
          <w:szCs w:val="26"/>
          <w:lang w:eastAsia="en-AU"/>
        </w:rPr>
      </w:pPr>
      <w:bookmarkStart w:id="2" w:name="_Toc68850741"/>
      <w:r w:rsidRPr="008B1316">
        <w:rPr>
          <w:rFonts w:ascii="Georgia" w:eastAsia="Times New Roman" w:hAnsi="Georgia" w:cs="Times New Roman"/>
          <w:bCs/>
          <w:color w:val="005A70"/>
          <w:spacing w:val="4"/>
          <w:sz w:val="36"/>
          <w:szCs w:val="26"/>
          <w:lang w:eastAsia="en-AU"/>
        </w:rPr>
        <w:lastRenderedPageBreak/>
        <w:t>How this paper has been developed</w:t>
      </w:r>
      <w:bookmarkEnd w:id="2"/>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This paper has been informed by:</w:t>
      </w:r>
    </w:p>
    <w:p w:rsidR="008B1316" w:rsidRPr="008B1316" w:rsidRDefault="008B1316" w:rsidP="008B1316">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findings from the 2019 and 2020 NDS consultation processes</w:t>
      </w:r>
    </w:p>
    <w:p w:rsidR="008B1316" w:rsidRPr="008B1316" w:rsidRDefault="008B1316" w:rsidP="008B1316">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discussion with the Disability Employment Advisory Committee (the Committee). The Committee includes people with disability, employers, service providers and peak bodies, and is focussed on ensuring the Employment Strategy addresses the barriers preventing people with disability from securing and retaining meaningful employment</w:t>
      </w:r>
    </w:p>
    <w:p w:rsidR="008B1316" w:rsidRPr="008B1316" w:rsidRDefault="008B1316" w:rsidP="008B1316">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discussion with key stakeholders including disability peak bodies, disability service providers and mainstream recruitment agencies</w:t>
      </w:r>
    </w:p>
    <w:p w:rsidR="008B1316" w:rsidRPr="008B1316" w:rsidRDefault="008B1316" w:rsidP="008B1316">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targeted interviews conducted with people with disability through Services Australia</w:t>
      </w:r>
    </w:p>
    <w:p w:rsidR="008B1316" w:rsidRPr="008B1316" w:rsidRDefault="008B1316" w:rsidP="008B1316">
      <w:pPr>
        <w:numPr>
          <w:ilvl w:val="0"/>
          <w:numId w:val="16"/>
        </w:numPr>
        <w:spacing w:before="120" w:after="0" w:line="240" w:lineRule="auto"/>
        <w:ind w:left="782"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various research papers and reports.</w:t>
      </w:r>
    </w:p>
    <w:p w:rsidR="008B1316" w:rsidRPr="008B1316" w:rsidRDefault="008B1316" w:rsidP="008B1316">
      <w:pPr>
        <w:spacing w:before="240" w:after="120" w:line="240" w:lineRule="auto"/>
        <w:outlineLvl w:val="1"/>
        <w:rPr>
          <w:rFonts w:ascii="Georgia" w:eastAsia="Times New Roman" w:hAnsi="Georgia" w:cs="Times New Roman"/>
          <w:bCs/>
          <w:color w:val="005A70"/>
          <w:spacing w:val="4"/>
          <w:sz w:val="36"/>
          <w:szCs w:val="26"/>
          <w:lang w:eastAsia="en-AU"/>
        </w:rPr>
      </w:pPr>
      <w:bookmarkStart w:id="3" w:name="_Toc68850742"/>
      <w:r w:rsidRPr="008B1316">
        <w:rPr>
          <w:rFonts w:ascii="Georgia" w:eastAsia="Times New Roman" w:hAnsi="Georgia" w:cs="Times New Roman"/>
          <w:bCs/>
          <w:color w:val="005A70"/>
          <w:spacing w:val="4"/>
          <w:sz w:val="36"/>
          <w:szCs w:val="26"/>
          <w:lang w:eastAsia="en-AU"/>
        </w:rPr>
        <w:t>We want your feedback</w:t>
      </w:r>
      <w:bookmarkEnd w:id="3"/>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Your feedback will further inform the development of the Employment Strategy, which is expected to be released later in 2021. Feedback will help us ensure the Employment Strategy focuses on the issues that matter most, and is well designed to achieve positive outcomes.</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You may wish to provide a general submission, or answer some or all of the questions below.</w:t>
      </w:r>
    </w:p>
    <w:p w:rsidR="008B1316" w:rsidRPr="008B1316" w:rsidRDefault="008B1316" w:rsidP="008B1316">
      <w:pPr>
        <w:spacing w:before="200" w:after="0" w:line="240" w:lineRule="auto"/>
        <w:rPr>
          <w:rFonts w:eastAsia="Times New Roman" w:cs="Times New Roman"/>
          <w:b/>
          <w:spacing w:val="4"/>
          <w:sz w:val="24"/>
          <w:szCs w:val="24"/>
          <w:lang w:eastAsia="en-AU"/>
        </w:rPr>
      </w:pPr>
      <w:r w:rsidRPr="008B1316">
        <w:rPr>
          <w:rFonts w:eastAsia="Times New Roman" w:cs="Times New Roman"/>
          <w:b/>
          <w:spacing w:val="4"/>
          <w:sz w:val="24"/>
          <w:szCs w:val="24"/>
          <w:lang w:eastAsia="en-AU"/>
        </w:rPr>
        <w:t>Questions for consideration</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You may wish to consider the following questions when responding to the paper.</w:t>
      </w:r>
    </w:p>
    <w:p w:rsidR="008B1316" w:rsidRPr="008B1316" w:rsidRDefault="008B1316" w:rsidP="008B1316">
      <w:pPr>
        <w:numPr>
          <w:ilvl w:val="0"/>
          <w:numId w:val="19"/>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Are there barriers or concerns for jobseekers with disability (jobseekers) not covered in this consultation paper? </w:t>
      </w:r>
    </w:p>
    <w:p w:rsidR="008B1316" w:rsidRPr="008B1316" w:rsidRDefault="008B1316" w:rsidP="008B1316">
      <w:pPr>
        <w:numPr>
          <w:ilvl w:val="0"/>
          <w:numId w:val="19"/>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Are there barriers or concerns for employers not covered in this consultation paper?</w:t>
      </w:r>
    </w:p>
    <w:p w:rsidR="008B1316" w:rsidRPr="008B1316" w:rsidRDefault="008B1316" w:rsidP="008B1316">
      <w:pPr>
        <w:numPr>
          <w:ilvl w:val="0"/>
          <w:numId w:val="19"/>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Do you have any feedback on the proposed vision or priority areas?</w:t>
      </w:r>
    </w:p>
    <w:p w:rsidR="008B1316" w:rsidRPr="008B1316" w:rsidRDefault="008B1316" w:rsidP="008B1316">
      <w:pPr>
        <w:numPr>
          <w:ilvl w:val="0"/>
          <w:numId w:val="19"/>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Which actions or initiatives would best create positive change for people with disability and employers?</w:t>
      </w:r>
    </w:p>
    <w:p w:rsidR="008B1316" w:rsidRPr="008B1316" w:rsidRDefault="008B1316" w:rsidP="008B1316">
      <w:pPr>
        <w:numPr>
          <w:ilvl w:val="0"/>
          <w:numId w:val="19"/>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How should we report against the Employment Strategy?</w:t>
      </w:r>
    </w:p>
    <w:p w:rsidR="000327FA" w:rsidRDefault="008B1316" w:rsidP="008B1316">
      <w:pPr>
        <w:numPr>
          <w:ilvl w:val="0"/>
          <w:numId w:val="19"/>
        </w:numPr>
        <w:spacing w:before="120" w:after="0" w:line="240" w:lineRule="auto"/>
        <w:rPr>
          <w:rFonts w:eastAsia="Times New Roman" w:cs="Times New Roman"/>
          <w:spacing w:val="4"/>
          <w:sz w:val="24"/>
          <w:szCs w:val="24"/>
          <w:lang w:eastAsia="en-AU"/>
        </w:rPr>
        <w:sectPr w:rsidR="000327FA"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4"/>
          <w:lang w:eastAsia="en-AU"/>
        </w:rPr>
        <w:t>How do we measure success of the Employment Strategy?</w:t>
      </w:r>
    </w:p>
    <w:p w:rsidR="008B1316" w:rsidRPr="008B1316" w:rsidRDefault="008B1316" w:rsidP="008B1316">
      <w:pPr>
        <w:spacing w:before="120" w:after="180" w:line="280" w:lineRule="atLeast"/>
        <w:rPr>
          <w:rFonts w:eastAsia="Times New Roman" w:cs="Times New Roman"/>
          <w:b/>
          <w:spacing w:val="4"/>
          <w:sz w:val="24"/>
          <w:szCs w:val="24"/>
          <w:lang w:eastAsia="en-AU"/>
        </w:rPr>
      </w:pPr>
      <w:r w:rsidRPr="008B1316">
        <w:rPr>
          <w:rFonts w:eastAsia="Times New Roman" w:cs="Times New Roman"/>
          <w:b/>
          <w:spacing w:val="4"/>
          <w:sz w:val="24"/>
          <w:szCs w:val="24"/>
          <w:lang w:eastAsia="en-AU"/>
        </w:rPr>
        <w:lastRenderedPageBreak/>
        <w:t>How you can provide feedback</w:t>
      </w:r>
    </w:p>
    <w:p w:rsidR="008B1316" w:rsidRPr="008B1316" w:rsidRDefault="008B1316" w:rsidP="008B1316">
      <w:pPr>
        <w:numPr>
          <w:ilvl w:val="0"/>
          <w:numId w:val="36"/>
        </w:numPr>
        <w:spacing w:before="24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Visit the consultation website at </w:t>
      </w:r>
      <w:hyperlink r:id="rId21" w:history="1">
        <w:r w:rsidRPr="008B1316">
          <w:rPr>
            <w:rFonts w:eastAsia="Times New Roman" w:cs="Times New Roman"/>
            <w:color w:val="0000FF"/>
            <w:spacing w:val="4"/>
            <w:sz w:val="24"/>
            <w:szCs w:val="24"/>
            <w:u w:val="single"/>
            <w:lang w:eastAsia="en-AU"/>
          </w:rPr>
          <w:t>DSS Engage</w:t>
        </w:r>
      </w:hyperlink>
      <w:r w:rsidRPr="008B1316">
        <w:rPr>
          <w:rFonts w:eastAsia="Times New Roman" w:cs="Times New Roman"/>
          <w:spacing w:val="4"/>
          <w:sz w:val="24"/>
          <w:szCs w:val="24"/>
          <w:lang w:eastAsia="en-AU"/>
        </w:rPr>
        <w:t>.</w:t>
      </w:r>
    </w:p>
    <w:p w:rsidR="008B1316" w:rsidRPr="008B1316" w:rsidRDefault="008B1316" w:rsidP="008B1316">
      <w:pPr>
        <w:numPr>
          <w:ilvl w:val="0"/>
          <w:numId w:val="36"/>
        </w:numPr>
        <w:spacing w:before="24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Email a written submission to </w:t>
      </w:r>
      <w:hyperlink r:id="rId22" w:history="1">
        <w:r w:rsidRPr="008B1316">
          <w:rPr>
            <w:rFonts w:eastAsia="Times New Roman" w:cs="Times New Roman"/>
            <w:color w:val="0000FF"/>
            <w:spacing w:val="4"/>
            <w:sz w:val="24"/>
            <w:szCs w:val="24"/>
            <w:u w:val="single"/>
            <w:lang w:eastAsia="en-AU"/>
          </w:rPr>
          <w:t>dep@dss.gov.au</w:t>
        </w:r>
      </w:hyperlink>
      <w:r w:rsidRPr="008B1316">
        <w:rPr>
          <w:rFonts w:eastAsia="Times New Roman" w:cs="Times New Roman"/>
          <w:spacing w:val="4"/>
          <w:sz w:val="24"/>
          <w:szCs w:val="24"/>
          <w:lang w:eastAsia="en-AU"/>
        </w:rPr>
        <w:t xml:space="preserve"> </w:t>
      </w:r>
    </w:p>
    <w:p w:rsidR="008B1316" w:rsidRPr="008B1316" w:rsidRDefault="008B1316" w:rsidP="008B1316">
      <w:pPr>
        <w:numPr>
          <w:ilvl w:val="0"/>
          <w:numId w:val="36"/>
        </w:numPr>
        <w:spacing w:before="24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Send us a written submission at:</w:t>
      </w:r>
    </w:p>
    <w:p w:rsidR="008B1316" w:rsidRPr="008B1316" w:rsidRDefault="008B1316" w:rsidP="008B1316">
      <w:pPr>
        <w:spacing w:before="240" w:after="0" w:line="240" w:lineRule="auto"/>
        <w:ind w:left="1440"/>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Disability Employment Policy </w:t>
      </w:r>
    </w:p>
    <w:p w:rsidR="008B1316" w:rsidRPr="008B1316" w:rsidRDefault="008B1316" w:rsidP="008B1316">
      <w:pPr>
        <w:spacing w:after="0" w:line="240" w:lineRule="auto"/>
        <w:ind w:left="1440"/>
        <w:rPr>
          <w:rFonts w:eastAsia="Times New Roman" w:cs="Times New Roman"/>
          <w:spacing w:val="4"/>
          <w:sz w:val="24"/>
          <w:szCs w:val="24"/>
          <w:lang w:eastAsia="en-AU"/>
        </w:rPr>
      </w:pPr>
      <w:r w:rsidRPr="008B1316">
        <w:rPr>
          <w:rFonts w:eastAsia="Times New Roman" w:cs="Times New Roman"/>
          <w:spacing w:val="4"/>
          <w:sz w:val="24"/>
          <w:szCs w:val="24"/>
          <w:lang w:eastAsia="en-AU"/>
        </w:rPr>
        <w:t>GPO Box 9820</w:t>
      </w:r>
    </w:p>
    <w:p w:rsidR="008B1316" w:rsidRPr="008B1316" w:rsidRDefault="008B1316" w:rsidP="008B1316">
      <w:pPr>
        <w:spacing w:after="0" w:line="240" w:lineRule="auto"/>
        <w:ind w:left="1440"/>
        <w:rPr>
          <w:rFonts w:eastAsia="Times New Roman" w:cs="Times New Roman"/>
          <w:spacing w:val="4"/>
          <w:sz w:val="24"/>
          <w:szCs w:val="24"/>
          <w:lang w:eastAsia="en-AU"/>
        </w:rPr>
      </w:pPr>
      <w:r w:rsidRPr="008B1316">
        <w:rPr>
          <w:rFonts w:eastAsia="Times New Roman" w:cs="Times New Roman"/>
          <w:spacing w:val="4"/>
          <w:sz w:val="24"/>
          <w:szCs w:val="24"/>
          <w:lang w:eastAsia="en-AU"/>
        </w:rPr>
        <w:t>Department of Social Services</w:t>
      </w:r>
    </w:p>
    <w:p w:rsidR="008B1316" w:rsidRPr="008B1316" w:rsidRDefault="008B1316" w:rsidP="008B1316">
      <w:pPr>
        <w:spacing w:after="0" w:line="240" w:lineRule="auto"/>
        <w:ind w:left="1440"/>
        <w:rPr>
          <w:rFonts w:eastAsia="Times New Roman" w:cs="Times New Roman"/>
          <w:spacing w:val="4"/>
          <w:sz w:val="24"/>
          <w:szCs w:val="24"/>
          <w:lang w:eastAsia="en-AU"/>
        </w:rPr>
      </w:pPr>
      <w:r w:rsidRPr="008B1316">
        <w:rPr>
          <w:rFonts w:eastAsia="Times New Roman" w:cs="Times New Roman"/>
          <w:spacing w:val="4"/>
          <w:sz w:val="24"/>
          <w:szCs w:val="24"/>
          <w:lang w:eastAsia="en-AU"/>
        </w:rPr>
        <w:t>Canberra ACT 2601</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If you provide a submission online via DSS Engage, you will be asked to specify whether you would like your submission published on the DSS website. </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If you send your submission via email or post, please specify whether you would like your submission to be published online.</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The closing date for submissions is </w:t>
      </w:r>
      <w:r w:rsidRPr="008B1316">
        <w:rPr>
          <w:rFonts w:eastAsia="Times New Roman" w:cs="Times New Roman"/>
          <w:b/>
          <w:spacing w:val="4"/>
          <w:sz w:val="24"/>
          <w:szCs w:val="24"/>
          <w:lang w:eastAsia="en-AU"/>
        </w:rPr>
        <w:t>17 May 2021.</w:t>
      </w:r>
    </w:p>
    <w:p w:rsidR="000327FA" w:rsidRDefault="000327FA" w:rsidP="008B1316">
      <w:pPr>
        <w:spacing w:before="120" w:after="0" w:line="240" w:lineRule="auto"/>
        <w:rPr>
          <w:rFonts w:eastAsia="Times New Roman" w:cs="Times New Roman"/>
          <w:spacing w:val="4"/>
          <w:sz w:val="24"/>
          <w:szCs w:val="24"/>
          <w:lang w:eastAsia="en-AU"/>
        </w:rPr>
        <w:sectPr w:rsidR="000327FA" w:rsidSect="00B62514">
          <w:pgSz w:w="11906" w:h="16838"/>
          <w:pgMar w:top="1276" w:right="1418" w:bottom="851" w:left="1134" w:header="284" w:footer="594" w:gutter="0"/>
          <w:cols w:space="708"/>
          <w:titlePg/>
          <w:docGrid w:linePitch="360"/>
        </w:sectPr>
      </w:pPr>
    </w:p>
    <w:p w:rsidR="008B1316" w:rsidRPr="008B1316" w:rsidRDefault="008B1316" w:rsidP="008B1316">
      <w:pPr>
        <w:spacing w:before="240" w:after="240" w:line="240" w:lineRule="auto"/>
        <w:outlineLvl w:val="0"/>
        <w:rPr>
          <w:rFonts w:ascii="Georgia" w:eastAsia="Times New Roman" w:hAnsi="Georgia" w:cs="Times New Roman"/>
          <w:bCs/>
          <w:color w:val="24596E"/>
          <w:spacing w:val="4"/>
          <w:sz w:val="36"/>
          <w:szCs w:val="28"/>
          <w:lang w:eastAsia="en-AU"/>
        </w:rPr>
      </w:pPr>
      <w:bookmarkStart w:id="4" w:name="_Toc68850743"/>
      <w:r w:rsidRPr="008B1316">
        <w:rPr>
          <w:rFonts w:ascii="Georgia" w:eastAsia="Times New Roman" w:hAnsi="Georgia" w:cs="Times New Roman"/>
          <w:bCs/>
          <w:color w:val="24596E"/>
          <w:spacing w:val="4"/>
          <w:sz w:val="36"/>
          <w:szCs w:val="28"/>
          <w:lang w:eastAsia="en-AU"/>
        </w:rPr>
        <w:lastRenderedPageBreak/>
        <w:t>Proposed Employment Strategy vision</w:t>
      </w:r>
      <w:bookmarkEnd w:id="4"/>
    </w:p>
    <w:tbl>
      <w:tblPr>
        <w:tblStyle w:val="TableGrid"/>
        <w:tblW w:w="0" w:type="auto"/>
        <w:tblLook w:val="04A0" w:firstRow="1" w:lastRow="0" w:firstColumn="1" w:lastColumn="0" w:noHBand="0" w:noVBand="1"/>
        <w:tblCaption w:val="Employment Strategy Vision"/>
        <w:tblDescription w:val="Table showing the vision of the Employment Strategy which is an inclusive Australian society where all people have access to meaningful work opportunities."/>
      </w:tblPr>
      <w:tblGrid>
        <w:gridCol w:w="1723"/>
        <w:gridCol w:w="7611"/>
      </w:tblGrid>
      <w:tr w:rsidR="008B1316" w:rsidRPr="008B1316" w:rsidTr="008B1316">
        <w:trPr>
          <w:trHeight w:val="1073"/>
          <w:tblHeader/>
        </w:trPr>
        <w:tc>
          <w:tcPr>
            <w:tcW w:w="1723" w:type="dxa"/>
            <w:shd w:val="clear" w:color="auto" w:fill="DFF4F3"/>
            <w:vAlign w:val="center"/>
          </w:tcPr>
          <w:p w:rsidR="008B1316" w:rsidRPr="008B1316" w:rsidRDefault="008B1316" w:rsidP="008B1316">
            <w:pPr>
              <w:spacing w:before="120" w:after="120"/>
              <w:rPr>
                <w:rFonts w:ascii="Georgia" w:eastAsia="Times New Roman" w:hAnsi="Georgia" w:cs="Times New Roman"/>
                <w:b/>
                <w:bCs/>
                <w:spacing w:val="4"/>
                <w:sz w:val="24"/>
                <w:szCs w:val="28"/>
                <w:lang w:eastAsia="en-AU"/>
              </w:rPr>
            </w:pPr>
            <w:r w:rsidRPr="008B1316">
              <w:rPr>
                <w:rFonts w:ascii="Georgia" w:eastAsia="Times New Roman" w:hAnsi="Georgia" w:cs="Times New Roman"/>
                <w:b/>
                <w:bCs/>
                <w:spacing w:val="4"/>
                <w:sz w:val="24"/>
                <w:szCs w:val="28"/>
                <w:lang w:eastAsia="en-AU"/>
              </w:rPr>
              <w:t>Vision</w:t>
            </w:r>
          </w:p>
        </w:tc>
        <w:tc>
          <w:tcPr>
            <w:tcW w:w="7611" w:type="dxa"/>
            <w:shd w:val="clear" w:color="auto" w:fill="auto"/>
            <w:vAlign w:val="center"/>
          </w:tcPr>
          <w:p w:rsidR="008B1316" w:rsidRPr="008B1316" w:rsidRDefault="008B1316" w:rsidP="008B1316">
            <w:pPr>
              <w:spacing w:before="120" w:after="120"/>
              <w:rPr>
                <w:rFonts w:ascii="Georgia" w:eastAsia="Times New Roman" w:hAnsi="Georgia" w:cs="Times New Roman"/>
                <w:b/>
                <w:bCs/>
                <w:spacing w:val="4"/>
                <w:sz w:val="24"/>
                <w:szCs w:val="28"/>
                <w:lang w:eastAsia="en-AU"/>
              </w:rPr>
            </w:pPr>
            <w:r w:rsidRPr="008B1316">
              <w:rPr>
                <w:rFonts w:ascii="Georgia" w:eastAsia="Times New Roman" w:hAnsi="Georgia" w:cs="Times New Roman"/>
                <w:b/>
                <w:bCs/>
                <w:spacing w:val="4"/>
                <w:sz w:val="24"/>
                <w:szCs w:val="28"/>
                <w:lang w:eastAsia="en-AU"/>
              </w:rPr>
              <w:t>An inclusive Australian society where all people have access to meaningful work opportunities.</w:t>
            </w:r>
          </w:p>
        </w:tc>
      </w:tr>
    </w:tbl>
    <w:p w:rsidR="008B1316" w:rsidRPr="008B1316" w:rsidRDefault="008B1316" w:rsidP="008B1316">
      <w:pPr>
        <w:spacing w:before="240" w:after="0" w:line="240" w:lineRule="auto"/>
        <w:outlineLvl w:val="0"/>
        <w:rPr>
          <w:rFonts w:ascii="Georgia" w:eastAsia="Times New Roman" w:hAnsi="Georgia" w:cs="Times New Roman"/>
          <w:bCs/>
          <w:color w:val="24596E"/>
          <w:spacing w:val="4"/>
          <w:sz w:val="36"/>
          <w:szCs w:val="28"/>
          <w:lang w:eastAsia="en-AU"/>
        </w:rPr>
      </w:pPr>
      <w:bookmarkStart w:id="5" w:name="_Toc68850744"/>
      <w:r w:rsidRPr="008B1316">
        <w:rPr>
          <w:rFonts w:ascii="Georgia" w:eastAsia="Times New Roman" w:hAnsi="Georgia" w:cs="Times New Roman"/>
          <w:bCs/>
          <w:color w:val="24596E"/>
          <w:spacing w:val="4"/>
          <w:sz w:val="36"/>
          <w:szCs w:val="28"/>
          <w:lang w:eastAsia="en-AU"/>
        </w:rPr>
        <w:t>Proposed Employment Strategy priority areas</w:t>
      </w:r>
      <w:bookmarkEnd w:id="5"/>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Our research and stakeholder feedback to date suggests the Employment Strategy should focus on four priority areas.</w:t>
      </w:r>
    </w:p>
    <w:p w:rsidR="008B1316" w:rsidRPr="008B1316" w:rsidRDefault="008B1316" w:rsidP="008B1316">
      <w:pPr>
        <w:numPr>
          <w:ilvl w:val="0"/>
          <w:numId w:val="17"/>
        </w:numPr>
        <w:spacing w:before="200" w:after="0" w:line="240" w:lineRule="auto"/>
        <w:rPr>
          <w:rFonts w:eastAsia="Times New Roman" w:cs="Times New Roman"/>
          <w:spacing w:val="4"/>
          <w:sz w:val="24"/>
          <w:szCs w:val="24"/>
          <w:lang w:eastAsia="en-AU"/>
        </w:rPr>
      </w:pPr>
      <w:r w:rsidRPr="008B1316">
        <w:rPr>
          <w:rFonts w:eastAsia="Times New Roman" w:cs="Times New Roman"/>
          <w:b/>
          <w:spacing w:val="4"/>
          <w:sz w:val="24"/>
          <w:szCs w:val="24"/>
          <w:lang w:eastAsia="en-AU"/>
        </w:rPr>
        <w:t>Lifting employer engagement, capability and demand</w:t>
      </w:r>
      <w:r w:rsidRPr="008B1316">
        <w:rPr>
          <w:rFonts w:eastAsia="Times New Roman" w:cs="Times New Roman"/>
          <w:spacing w:val="4"/>
          <w:sz w:val="24"/>
          <w:szCs w:val="24"/>
          <w:lang w:eastAsia="en-AU"/>
        </w:rPr>
        <w:t>: providing employers with the tools and abilities to confidently hire, support and develop more people with disability.</w:t>
      </w:r>
    </w:p>
    <w:p w:rsidR="008B1316" w:rsidRPr="008B1316" w:rsidRDefault="008B1316" w:rsidP="008B1316">
      <w:pPr>
        <w:numPr>
          <w:ilvl w:val="0"/>
          <w:numId w:val="17"/>
        </w:numPr>
        <w:spacing w:before="200" w:after="0" w:line="240" w:lineRule="auto"/>
        <w:rPr>
          <w:rFonts w:eastAsia="Times New Roman" w:cs="Times New Roman"/>
          <w:spacing w:val="4"/>
          <w:sz w:val="24"/>
          <w:szCs w:val="24"/>
          <w:lang w:eastAsia="en-AU"/>
        </w:rPr>
      </w:pPr>
      <w:r w:rsidRPr="008B1316">
        <w:rPr>
          <w:rFonts w:eastAsia="Times New Roman" w:cs="Times New Roman"/>
          <w:b/>
          <w:spacing w:val="4"/>
          <w:sz w:val="24"/>
          <w:szCs w:val="24"/>
          <w:lang w:eastAsia="en-AU"/>
        </w:rPr>
        <w:t xml:space="preserve">Building employment skills, experience and confidence of young people with disability: </w:t>
      </w:r>
      <w:r w:rsidRPr="008B1316">
        <w:rPr>
          <w:rFonts w:eastAsia="Times New Roman" w:cs="Times New Roman"/>
          <w:spacing w:val="4"/>
          <w:sz w:val="24"/>
          <w:szCs w:val="24"/>
          <w:lang w:eastAsia="en-AU"/>
        </w:rPr>
        <w:t>ensuring young</w:t>
      </w:r>
      <w:r w:rsidRPr="008B1316">
        <w:rPr>
          <w:rFonts w:eastAsia="Times New Roman" w:cs="Times New Roman"/>
          <w:b/>
          <w:spacing w:val="4"/>
          <w:sz w:val="24"/>
          <w:szCs w:val="24"/>
          <w:lang w:eastAsia="en-AU"/>
        </w:rPr>
        <w:t xml:space="preserve"> </w:t>
      </w:r>
      <w:r w:rsidRPr="008B1316">
        <w:rPr>
          <w:rFonts w:eastAsia="Times New Roman" w:cs="Times New Roman"/>
          <w:spacing w:val="4"/>
          <w:sz w:val="24"/>
          <w:szCs w:val="24"/>
          <w:lang w:eastAsia="en-AU"/>
        </w:rPr>
        <w:t>people with disability are supported to obtain meaningful work and careers of their choice.</w:t>
      </w:r>
    </w:p>
    <w:p w:rsidR="008B1316" w:rsidRPr="008B1316" w:rsidRDefault="008B1316" w:rsidP="008B1316">
      <w:pPr>
        <w:numPr>
          <w:ilvl w:val="0"/>
          <w:numId w:val="17"/>
        </w:numPr>
        <w:spacing w:before="200" w:after="0" w:line="240" w:lineRule="auto"/>
        <w:rPr>
          <w:rFonts w:eastAsia="Times New Roman" w:cs="Times New Roman"/>
          <w:spacing w:val="4"/>
          <w:sz w:val="24"/>
          <w:szCs w:val="24"/>
          <w:lang w:eastAsia="en-AU"/>
        </w:rPr>
      </w:pPr>
      <w:r w:rsidRPr="008B1316">
        <w:rPr>
          <w:rFonts w:eastAsia="Times New Roman" w:cs="Times New Roman"/>
          <w:b/>
          <w:spacing w:val="4"/>
          <w:sz w:val="24"/>
          <w:szCs w:val="24"/>
          <w:lang w:eastAsia="en-AU"/>
        </w:rPr>
        <w:t xml:space="preserve">Improving systems and services for jobseekers and employers: </w:t>
      </w:r>
      <w:r w:rsidRPr="008B1316">
        <w:rPr>
          <w:rFonts w:eastAsia="Times New Roman" w:cs="Times New Roman"/>
          <w:spacing w:val="4"/>
          <w:sz w:val="24"/>
          <w:szCs w:val="24"/>
          <w:lang w:eastAsia="en-AU"/>
        </w:rPr>
        <w:t>making it simpler for job seekers with disability and employers to navigate and utilise government services, and driving better performance from service providers.</w:t>
      </w:r>
    </w:p>
    <w:p w:rsidR="008B1316" w:rsidRPr="008B1316" w:rsidRDefault="008B1316" w:rsidP="008B1316">
      <w:pPr>
        <w:numPr>
          <w:ilvl w:val="0"/>
          <w:numId w:val="17"/>
        </w:numPr>
        <w:spacing w:before="200" w:after="0" w:line="240" w:lineRule="auto"/>
        <w:rPr>
          <w:rFonts w:eastAsia="Times New Roman" w:cs="Times New Roman"/>
          <w:spacing w:val="4"/>
          <w:sz w:val="24"/>
          <w:szCs w:val="24"/>
          <w:lang w:eastAsia="en-AU"/>
        </w:rPr>
      </w:pPr>
      <w:r w:rsidRPr="008B1316">
        <w:rPr>
          <w:rFonts w:eastAsia="Times New Roman" w:cs="Times New Roman"/>
          <w:b/>
          <w:spacing w:val="4"/>
          <w:sz w:val="24"/>
          <w:szCs w:val="24"/>
          <w:lang w:eastAsia="en-AU"/>
        </w:rPr>
        <w:t>Changing community attitudes</w:t>
      </w:r>
      <w:r w:rsidRPr="008B1316">
        <w:rPr>
          <w:rFonts w:eastAsia="Times New Roman" w:cs="Times New Roman"/>
          <w:spacing w:val="4"/>
          <w:sz w:val="24"/>
          <w:szCs w:val="24"/>
          <w:lang w:eastAsia="en-AU"/>
        </w:rPr>
        <w:t xml:space="preserve">: changing people’s perception and expectation about the capability of people with disability in the workplace. </w:t>
      </w:r>
    </w:p>
    <w:p w:rsidR="00EC0938" w:rsidRDefault="008B1316" w:rsidP="008B1316">
      <w:pPr>
        <w:spacing w:before="120" w:after="0" w:line="240" w:lineRule="auto"/>
        <w:ind w:left="720"/>
        <w:jc w:val="center"/>
        <w:rPr>
          <w:rFonts w:eastAsia="Times New Roman" w:cs="Times New Roman"/>
          <w:spacing w:val="4"/>
          <w:sz w:val="24"/>
          <w:szCs w:val="24"/>
          <w:lang w:eastAsia="en-AU"/>
        </w:rPr>
        <w:sectPr w:rsidR="00EC0938" w:rsidSect="00B62514">
          <w:pgSz w:w="11906" w:h="16838"/>
          <w:pgMar w:top="1276" w:right="1418" w:bottom="851" w:left="1134" w:header="284" w:footer="594" w:gutter="0"/>
          <w:cols w:space="708"/>
          <w:titlePg/>
          <w:docGrid w:linePitch="360"/>
        </w:sectPr>
      </w:pPr>
      <w:r w:rsidRPr="008B1316">
        <w:rPr>
          <w:rFonts w:eastAsia="Times New Roman" w:cs="Times New Roman"/>
          <w:noProof/>
          <w:spacing w:val="4"/>
          <w:sz w:val="24"/>
          <w:szCs w:val="24"/>
          <w:lang w:eastAsia="en-AU"/>
        </w:rPr>
        <w:drawing>
          <wp:inline distT="0" distB="0" distL="0" distR="0" wp14:anchorId="08C351F1" wp14:editId="482B2E71">
            <wp:extent cx="4362450" cy="4301948"/>
            <wp:effectExtent l="0" t="0" r="0" b="3810"/>
            <wp:docPr id="24" name="Picture 24" descr="Graphic showing the Employment Strategy's priority areas. Changing community attitudes is in a blue colored circle in the centre, it is surrounded by coloured sections showing the other three priority area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7d16adb10b8684a253"/>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2539" t="6628" r="5622" b="12298"/>
                    <a:stretch/>
                  </pic:blipFill>
                  <pic:spPr bwMode="auto">
                    <a:xfrm>
                      <a:off x="0" y="0"/>
                      <a:ext cx="4388703" cy="4327837"/>
                    </a:xfrm>
                    <a:prstGeom prst="rect">
                      <a:avLst/>
                    </a:prstGeom>
                    <a:noFill/>
                    <a:ln>
                      <a:noFill/>
                    </a:ln>
                    <a:extLst>
                      <a:ext uri="{53640926-AAD7-44D8-BBD7-CCE9431645EC}">
                        <a14:shadowObscured xmlns:a14="http://schemas.microsoft.com/office/drawing/2010/main"/>
                      </a:ext>
                    </a:extLst>
                  </pic:spPr>
                </pic:pic>
              </a:graphicData>
            </a:graphic>
          </wp:inline>
        </w:drawing>
      </w: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6" w:name="_Toc68850745"/>
      <w:r w:rsidRPr="008B1316">
        <w:rPr>
          <w:rFonts w:ascii="Georgia" w:eastAsia="Times New Roman" w:hAnsi="Georgia" w:cs="Times New Roman"/>
          <w:bCs/>
          <w:color w:val="24596E"/>
          <w:spacing w:val="4"/>
          <w:sz w:val="36"/>
          <w:szCs w:val="28"/>
          <w:lang w:eastAsia="en-AU"/>
        </w:rPr>
        <w:lastRenderedPageBreak/>
        <w:t>Lifting employer engagement and capability</w:t>
      </w:r>
      <w:bookmarkEnd w:id="6"/>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People with disability can be a strong asset to any business. Research</w:t>
      </w:r>
      <w:r w:rsidR="00E25B04" w:rsidRPr="008B1316">
        <w:rPr>
          <w:rFonts w:eastAsia="Times New Roman" w:cs="Times New Roman"/>
          <w:spacing w:val="4"/>
          <w:sz w:val="24"/>
          <w:szCs w:val="24"/>
          <w:vertAlign w:val="superscript"/>
          <w:lang w:eastAsia="en-AU"/>
        </w:rPr>
        <w:footnoteReference w:id="8"/>
      </w:r>
      <w:r w:rsidRPr="008B1316">
        <w:rPr>
          <w:rFonts w:eastAsia="Times New Roman" w:cs="Times New Roman"/>
          <w:spacing w:val="4"/>
          <w:sz w:val="24"/>
          <w:szCs w:val="24"/>
          <w:lang w:eastAsia="en-AU"/>
        </w:rPr>
        <w:t xml:space="preserve"> has outlined a range of benefits for employing people with disability, including: </w:t>
      </w:r>
    </w:p>
    <w:p w:rsidR="008B1316" w:rsidRPr="008B1316" w:rsidRDefault="008B1316" w:rsidP="008B1316">
      <w:pPr>
        <w:numPr>
          <w:ilvl w:val="0"/>
          <w:numId w:val="1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increased revenue – organisations who champion disability employment demonstrate above-average financial performance</w:t>
      </w:r>
    </w:p>
    <w:p w:rsidR="008B1316" w:rsidRPr="008B1316" w:rsidRDefault="008B1316" w:rsidP="008B1316">
      <w:pPr>
        <w:numPr>
          <w:ilvl w:val="0"/>
          <w:numId w:val="1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improved productivity and lower staff turnover</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increased innovation – “</w:t>
      </w:r>
      <w:r w:rsidRPr="008B1316">
        <w:rPr>
          <w:rFonts w:eastAsia="Times New Roman" w:cs="Times New Roman"/>
          <w:i/>
          <w:spacing w:val="4"/>
          <w:sz w:val="24"/>
          <w:szCs w:val="24"/>
          <w:lang w:eastAsia="en-AU"/>
        </w:rPr>
        <w:t>people with disability often demonstrate strengths such as problem-solving skills, agility, persistence, forethought and a willingness to experiment—all of which are essential for innovation”</w:t>
      </w:r>
    </w:p>
    <w:p w:rsidR="008B1316" w:rsidRPr="008B1316" w:rsidRDefault="008B1316" w:rsidP="008B1316">
      <w:pPr>
        <w:numPr>
          <w:ilvl w:val="0"/>
          <w:numId w:val="5"/>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a corporate image more reflective of the community– which can be beneficial both in terms of attracting potential future employees and projecting an inclusive, diverse culture to clients and customers</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improved workplace cohesion and harmony, understanding of, and respect for, individuality and difference</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access to a broader pool of talent, which can help to meet skills shortages across a wide-range of industries.</w:t>
      </w:r>
    </w:p>
    <w:p w:rsidR="008B1316" w:rsidRPr="008B1316" w:rsidRDefault="008B1316" w:rsidP="000B4700">
      <w:pPr>
        <w:spacing w:before="120" w:after="0" w:line="240" w:lineRule="auto"/>
        <w:rPr>
          <w:rFonts w:eastAsia="Times New Roman" w:cs="Times New Roman"/>
          <w:spacing w:val="4"/>
          <w:sz w:val="24"/>
          <w:szCs w:val="24"/>
          <w:lang w:eastAsia="en-AU"/>
        </w:rPr>
      </w:pPr>
      <w:r w:rsidRPr="008B1316">
        <w:rPr>
          <w:rFonts w:eastAsia="Times New Roman" w:cs="Times New Roman"/>
          <w:noProof/>
          <w:spacing w:val="4"/>
          <w:sz w:val="24"/>
          <w:szCs w:val="24"/>
          <w:lang w:eastAsia="en-AU"/>
        </w:rPr>
        <w:drawing>
          <wp:inline distT="0" distB="0" distL="0" distR="0" wp14:anchorId="3BA17F1D" wp14:editId="3D96621D">
            <wp:extent cx="6007979" cy="1514475"/>
            <wp:effectExtent l="0" t="0" r="0" b="0"/>
            <wp:docPr id="11" name="Picture 11" descr="Pale blue text box with following quote - When you are looking for new ideas, people with disability have such a different experience they can bring to the organisation. Quote was sourced from a 2017 Kantar Public Building Employer Demand research report." title="Quot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964"/>
                    <a:stretch/>
                  </pic:blipFill>
                  <pic:spPr bwMode="auto">
                    <a:xfrm>
                      <a:off x="0" y="0"/>
                      <a:ext cx="6053864" cy="1526042"/>
                    </a:xfrm>
                    <a:prstGeom prst="rect">
                      <a:avLst/>
                    </a:prstGeom>
                    <a:ln>
                      <a:noFill/>
                    </a:ln>
                    <a:extLst>
                      <a:ext uri="{53640926-AAD7-44D8-BBD7-CCE9431645EC}">
                        <a14:shadowObscured xmlns:a14="http://schemas.microsoft.com/office/drawing/2010/main"/>
                      </a:ext>
                    </a:extLst>
                  </pic:spPr>
                </pic:pic>
              </a:graphicData>
            </a:graphic>
          </wp:inline>
        </w:drawing>
      </w:r>
    </w:p>
    <w:p w:rsidR="008B1316" w:rsidRPr="008B1316" w:rsidRDefault="008B1316" w:rsidP="000B4700">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The Diversity Council of Australia reinforced these findings, noting “</w:t>
      </w:r>
      <w:r w:rsidRPr="008B1316">
        <w:rPr>
          <w:rFonts w:eastAsia="Times New Roman" w:cs="Times New Roman"/>
          <w:i/>
          <w:spacing w:val="4"/>
          <w:sz w:val="24"/>
          <w:szCs w:val="24"/>
          <w:lang w:eastAsia="en-AU"/>
        </w:rPr>
        <w:t>effective management of workplace diversity is clearly linked to improvements in organisational performance, effectiveness, profitability and revenue generation”</w:t>
      </w:r>
      <w:r w:rsidRPr="008B1316">
        <w:rPr>
          <w:rFonts w:eastAsia="Times New Roman" w:cs="Times New Roman"/>
          <w:spacing w:val="4"/>
          <w:sz w:val="24"/>
          <w:szCs w:val="24"/>
          <w:vertAlign w:val="superscript"/>
          <w:lang w:eastAsia="en-AU"/>
        </w:rPr>
        <w:footnoteReference w:id="9"/>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Studies show that employees with disability</w:t>
      </w:r>
      <w:r w:rsidRPr="008B1316">
        <w:rPr>
          <w:rFonts w:eastAsia="Times New Roman" w:cs="Times New Roman"/>
          <w:spacing w:val="4"/>
          <w:sz w:val="24"/>
          <w:szCs w:val="24"/>
          <w:vertAlign w:val="superscript"/>
          <w:lang w:eastAsia="en-AU"/>
        </w:rPr>
        <w:footnoteReference w:id="10"/>
      </w:r>
      <w:r w:rsidRPr="008B1316">
        <w:rPr>
          <w:rFonts w:eastAsia="Times New Roman" w:cs="Times New Roman"/>
          <w:spacing w:val="4"/>
          <w:sz w:val="24"/>
          <w:szCs w:val="24"/>
          <w:lang w:eastAsia="en-AU"/>
        </w:rPr>
        <w:t>:</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have reduced rates of absenteeism</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are less likely to be represented in workplace health and safety incidents</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have often been reported to have a positive impact on other staff, as well as organisational culture, and</w:t>
      </w:r>
    </w:p>
    <w:p w:rsidR="008B1316" w:rsidRPr="008B1316" w:rsidRDefault="008B1316" w:rsidP="008B1316">
      <w:pPr>
        <w:numPr>
          <w:ilvl w:val="0"/>
          <w:numId w:val="5"/>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represent the business well, and promote a positive public image.</w:t>
      </w:r>
    </w:p>
    <w:p w:rsidR="000914F8" w:rsidRDefault="008B1316" w:rsidP="008B1316">
      <w:pPr>
        <w:spacing w:before="120" w:after="180" w:line="280" w:lineRule="atLeast"/>
        <w:rPr>
          <w:rFonts w:eastAsia="Times New Roman" w:cs="Times New Roman"/>
          <w:spacing w:val="4"/>
          <w:sz w:val="24"/>
          <w:szCs w:val="24"/>
          <w:lang w:eastAsia="en-AU"/>
        </w:rPr>
        <w:sectPr w:rsidR="000914F8"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4"/>
          <w:lang w:eastAsia="en-AU"/>
        </w:rPr>
        <w:t>Research also indicates the vast majority of people with disability require no additional support in the workplace</w:t>
      </w:r>
      <w:r w:rsidRPr="008B1316">
        <w:rPr>
          <w:rFonts w:eastAsia="Times New Roman" w:cs="Times New Roman"/>
          <w:spacing w:val="4"/>
          <w:sz w:val="24"/>
          <w:szCs w:val="24"/>
          <w:vertAlign w:val="superscript"/>
          <w:lang w:eastAsia="en-AU"/>
        </w:rPr>
        <w:footnoteReference w:id="11"/>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lastRenderedPageBreak/>
        <w:t xml:space="preserve">Employer confidence  </w:t>
      </w:r>
    </w:p>
    <w:p w:rsidR="008B1316" w:rsidRPr="008B1316" w:rsidRDefault="008B1316" w:rsidP="008B1316">
      <w:pPr>
        <w:spacing w:before="200" w:after="0" w:line="280" w:lineRule="atLeast"/>
        <w:rPr>
          <w:rFonts w:eastAsia="Times New Roman" w:cs="Times New Roman"/>
          <w:spacing w:val="4"/>
          <w:sz w:val="24"/>
          <w:szCs w:val="26"/>
          <w:lang w:eastAsia="en-AU"/>
        </w:rPr>
      </w:pPr>
      <w:r w:rsidRPr="008B1316">
        <w:rPr>
          <w:rFonts w:eastAsia="Times New Roman" w:cs="Times New Roman"/>
          <w:spacing w:val="4"/>
          <w:sz w:val="24"/>
          <w:szCs w:val="26"/>
          <w:lang w:eastAsia="en-AU"/>
        </w:rPr>
        <w:t>While the overwhelming majority of employers (93 per cent of large businesses and 89 per cent of medium sized businesses) indicate openness to hiring people with disability, only around a third of businesses show behavioural commitment to doing so</w:t>
      </w:r>
      <w:r w:rsidRPr="008B1316">
        <w:rPr>
          <w:rFonts w:eastAsia="Times New Roman" w:cs="Times New Roman"/>
          <w:spacing w:val="4"/>
          <w:sz w:val="24"/>
          <w:szCs w:val="24"/>
          <w:vertAlign w:val="superscript"/>
          <w:lang w:eastAsia="en-AU"/>
        </w:rPr>
        <w:footnoteReference w:id="12"/>
      </w:r>
      <w:r w:rsidRPr="008B1316">
        <w:rPr>
          <w:rFonts w:eastAsia="Times New Roman" w:cs="Times New Roman"/>
          <w:spacing w:val="4"/>
          <w:sz w:val="24"/>
          <w:szCs w:val="26"/>
          <w:lang w:eastAsia="en-AU"/>
        </w:rPr>
        <w:t xml:space="preserve">. </w:t>
      </w:r>
    </w:p>
    <w:p w:rsidR="008B1316" w:rsidRPr="008B1316" w:rsidRDefault="008B1316" w:rsidP="000914F8">
      <w:pPr>
        <w:spacing w:before="200" w:after="0" w:line="280" w:lineRule="atLeast"/>
        <w:rPr>
          <w:rFonts w:eastAsia="Times New Roman" w:cs="Times New Roman"/>
          <w:spacing w:val="4"/>
          <w:sz w:val="24"/>
          <w:szCs w:val="26"/>
          <w:lang w:eastAsia="en-AU"/>
        </w:rPr>
      </w:pPr>
      <w:r w:rsidRPr="008B1316">
        <w:rPr>
          <w:rFonts w:eastAsia="Times New Roman" w:cs="Times New Roman"/>
          <w:noProof/>
          <w:spacing w:val="4"/>
          <w:sz w:val="24"/>
          <w:szCs w:val="24"/>
          <w:lang w:eastAsia="en-AU"/>
        </w:rPr>
        <w:drawing>
          <wp:inline distT="0" distB="0" distL="0" distR="0" wp14:anchorId="4D3EBF90" wp14:editId="7B47C6A9">
            <wp:extent cx="5920797" cy="1352550"/>
            <wp:effectExtent l="0" t="0" r="3810" b="0"/>
            <wp:docPr id="16" name="Picture 16" descr="Pale blue speech bubble with following quote - Employing a person with disability can change the culture, it can change people's thinking. It can break stereotypes. Quote was sourced from a 2017 Kantar Public Building Employer Demand research report." title="Quot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2560" cy="1352953"/>
                    </a:xfrm>
                    <a:prstGeom prst="rect">
                      <a:avLst/>
                    </a:prstGeom>
                  </pic:spPr>
                </pic:pic>
              </a:graphicData>
            </a:graphic>
          </wp:inline>
        </w:drawing>
      </w:r>
    </w:p>
    <w:p w:rsidR="008B1316" w:rsidRPr="008B1316" w:rsidRDefault="008B1316" w:rsidP="000914F8">
      <w:pPr>
        <w:spacing w:before="200" w:after="0" w:line="280" w:lineRule="atLeast"/>
        <w:rPr>
          <w:rFonts w:eastAsia="Times New Roman" w:cs="Times New Roman"/>
          <w:spacing w:val="4"/>
          <w:sz w:val="24"/>
          <w:szCs w:val="26"/>
          <w:lang w:eastAsia="en-AU"/>
        </w:rPr>
      </w:pPr>
      <w:r w:rsidRPr="008B1316">
        <w:rPr>
          <w:rFonts w:eastAsia="Times New Roman" w:cs="Times New Roman"/>
          <w:spacing w:val="4"/>
          <w:sz w:val="24"/>
          <w:szCs w:val="24"/>
          <w:lang w:eastAsia="en-AU"/>
        </w:rPr>
        <w:t>Research shows many employers lack the knowledge, confidence and experience to hire and support a person with disability. Only half of employers are confident in their businesses’ ability to support people with a disability. Further, more than 53 per cent believe their workplace culture is not supportive of people with disability</w:t>
      </w:r>
      <w:r w:rsidRPr="008B1316">
        <w:rPr>
          <w:rFonts w:eastAsia="Times New Roman" w:cs="Times New Roman"/>
          <w:spacing w:val="4"/>
          <w:sz w:val="24"/>
          <w:szCs w:val="24"/>
          <w:vertAlign w:val="superscript"/>
          <w:lang w:eastAsia="en-AU"/>
        </w:rPr>
        <w:footnoteReference w:id="13"/>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This situation is intensified by a perceived lack of information and support, and, in some cases, a reluctance to have person</w:t>
      </w:r>
      <w:r w:rsidRPr="008B1316">
        <w:rPr>
          <w:rFonts w:eastAsia="Times New Roman" w:cs="Times New Roman"/>
          <w:spacing w:val="4"/>
          <w:sz w:val="24"/>
          <w:szCs w:val="26"/>
          <w:lang w:eastAsia="en-AU"/>
        </w:rPr>
        <w:noBreakHyphen/>
        <w:t xml:space="preserve">focused conversations or ask questions for fear of seeming discriminatory or intrusive. </w:t>
      </w:r>
      <w:r w:rsidRPr="008B1316">
        <w:rPr>
          <w:rFonts w:eastAsia="Times New Roman" w:cs="Times New Roman"/>
          <w:spacing w:val="4"/>
          <w:sz w:val="24"/>
          <w:szCs w:val="24"/>
          <w:lang w:eastAsia="en-AU"/>
        </w:rPr>
        <w:t>More needs to be done to build disability confidence and awareness at all levels, including for management, team leaders, supervisors and peers.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Research conducted in 2018</w:t>
      </w:r>
      <w:r w:rsidRPr="008B1316">
        <w:rPr>
          <w:rFonts w:eastAsia="Times New Roman" w:cs="Times New Roman"/>
          <w:spacing w:val="4"/>
          <w:sz w:val="24"/>
          <w:szCs w:val="26"/>
          <w:vertAlign w:val="superscript"/>
          <w:lang w:eastAsia="en-AU"/>
        </w:rPr>
        <w:footnoteReference w:id="14"/>
      </w:r>
      <w:r w:rsidRPr="008B1316">
        <w:rPr>
          <w:rFonts w:eastAsia="Times New Roman" w:cs="Times New Roman"/>
          <w:spacing w:val="4"/>
          <w:sz w:val="24"/>
          <w:szCs w:val="26"/>
          <w:lang w:eastAsia="en-AU"/>
        </w:rPr>
        <w:t xml:space="preserve"> noted small to medium businesses are often time poor and overloaded with expectations. They also often have limited resources and lack the formal HR processes many larger businesses may have. As such, any initiatives that are seen to add further administrative or supervisory functions are unlikely to attract interest. </w:t>
      </w:r>
    </w:p>
    <w:p w:rsidR="008B1316" w:rsidRPr="008B1316" w:rsidRDefault="008B1316" w:rsidP="008B1316">
      <w:pPr>
        <w:spacing w:before="200" w:after="12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Despite these concerns, the majority of small to medium employers surveyed (69 per cent) stated that employing someone with a disability delivered a positive employment outcome for their business, and more than half of those surveyed indicated they were open to employing a person with disability in the future</w:t>
      </w:r>
      <w:r w:rsidRPr="008B1316">
        <w:rPr>
          <w:rFonts w:eastAsia="Times New Roman" w:cs="Times New Roman"/>
          <w:spacing w:val="4"/>
          <w:sz w:val="24"/>
          <w:szCs w:val="26"/>
          <w:vertAlign w:val="superscript"/>
          <w:lang w:eastAsia="en-AU"/>
        </w:rPr>
        <w:footnoteReference w:id="15"/>
      </w:r>
      <w:r w:rsidRPr="008B1316">
        <w:rPr>
          <w:rFonts w:eastAsia="Times New Roman" w:cs="Times New Roman"/>
          <w:spacing w:val="4"/>
          <w:sz w:val="24"/>
          <w:szCs w:val="26"/>
          <w:lang w:eastAsia="en-AU"/>
        </w:rPr>
        <w:t>.</w:t>
      </w:r>
    </w:p>
    <w:p w:rsidR="008B1316" w:rsidRPr="008B1316" w:rsidRDefault="008B1316" w:rsidP="000914F8">
      <w:pPr>
        <w:spacing w:before="200" w:line="240" w:lineRule="auto"/>
        <w:rPr>
          <w:rFonts w:eastAsia="Times New Roman" w:cs="Times New Roman"/>
          <w:spacing w:val="4"/>
          <w:sz w:val="24"/>
          <w:szCs w:val="26"/>
          <w:lang w:eastAsia="en-AU"/>
        </w:rPr>
      </w:pPr>
      <w:r w:rsidRPr="008B1316">
        <w:rPr>
          <w:rFonts w:eastAsia="Times New Roman" w:cs="Times New Roman"/>
          <w:noProof/>
          <w:spacing w:val="4"/>
          <w:sz w:val="24"/>
          <w:szCs w:val="24"/>
          <w:lang w:eastAsia="en-AU"/>
        </w:rPr>
        <w:drawing>
          <wp:inline distT="0" distB="0" distL="0" distR="0" wp14:anchorId="0B9D28F3" wp14:editId="2738A6F4">
            <wp:extent cx="6027862" cy="1266825"/>
            <wp:effectExtent l="0" t="0" r="0" b="0"/>
            <wp:docPr id="20" name="Picture 20" descr="Blue rectangle with the following words - The Disability Discrimination Act 1992 is intended to protect people with disability against discrimination in many areas of public life. In relation to employment, protections cover: getting a job, terms and conditions of the job, training and promotion." title="Disability Discriminat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6230" cy="1276990"/>
                    </a:xfrm>
                    <a:prstGeom prst="rect">
                      <a:avLst/>
                    </a:prstGeom>
                  </pic:spPr>
                </pic:pic>
              </a:graphicData>
            </a:graphic>
          </wp:inline>
        </w:drawing>
      </w:r>
    </w:p>
    <w:p w:rsidR="000914F8" w:rsidRDefault="000914F8" w:rsidP="008B1316">
      <w:pPr>
        <w:spacing w:before="120" w:after="0" w:line="240" w:lineRule="auto"/>
        <w:rPr>
          <w:rFonts w:eastAsia="Times New Roman" w:cs="Times New Roman"/>
          <w:b/>
          <w:spacing w:val="4"/>
          <w:sz w:val="24"/>
          <w:szCs w:val="26"/>
          <w:lang w:eastAsia="en-AU"/>
        </w:rPr>
        <w:sectPr w:rsidR="000914F8" w:rsidSect="00B62514">
          <w:pgSz w:w="11906" w:h="16838"/>
          <w:pgMar w:top="1276" w:right="1418" w:bottom="851" w:left="1134" w:header="284" w:footer="594" w:gutter="0"/>
          <w:cols w:space="708"/>
          <w:titlePg/>
          <w:docGrid w:linePitch="360"/>
        </w:sectPr>
      </w:pPr>
    </w:p>
    <w:p w:rsidR="008B1316" w:rsidRPr="008B1316" w:rsidRDefault="008B1316" w:rsidP="008B1316">
      <w:pPr>
        <w:spacing w:before="12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lastRenderedPageBreak/>
        <w:t>Information and support</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A consistent theme throughout the research and stakeholder feedback was a perceived lack of information, advice and guidance about hiring, re-engaging or providing ongoing support for a person with a disability. Employers are not accessing the information and support they need to build their confidence and make their workplace accessible. Awareness of existing Government initiatives, including </w:t>
      </w:r>
      <w:hyperlink r:id="rId28" w:history="1">
        <w:r w:rsidRPr="008B1316">
          <w:rPr>
            <w:rFonts w:eastAsia="Times New Roman" w:cs="Times New Roman"/>
            <w:color w:val="0000FF"/>
            <w:spacing w:val="4"/>
            <w:sz w:val="24"/>
            <w:szCs w:val="26"/>
            <w:u w:val="single"/>
            <w:lang w:eastAsia="en-AU"/>
          </w:rPr>
          <w:t>JobAccess</w:t>
        </w:r>
      </w:hyperlink>
      <w:r w:rsidRPr="008B1316">
        <w:rPr>
          <w:rFonts w:eastAsia="Times New Roman" w:cs="Times New Roman"/>
          <w:spacing w:val="4"/>
          <w:sz w:val="24"/>
          <w:szCs w:val="26"/>
          <w:lang w:eastAsia="en-AU"/>
        </w:rPr>
        <w:t xml:space="preserve"> and the </w:t>
      </w:r>
      <w:hyperlink r:id="rId29" w:history="1">
        <w:r w:rsidRPr="008B1316">
          <w:rPr>
            <w:rFonts w:eastAsia="Times New Roman" w:cs="Times New Roman"/>
            <w:color w:val="0000FF"/>
            <w:spacing w:val="4"/>
            <w:sz w:val="24"/>
            <w:szCs w:val="26"/>
            <w:u w:val="single"/>
            <w:lang w:eastAsia="en-AU"/>
          </w:rPr>
          <w:t>Employment Assistance Fund</w:t>
        </w:r>
      </w:hyperlink>
      <w:r w:rsidRPr="008B1316">
        <w:rPr>
          <w:rFonts w:eastAsia="Times New Roman" w:cs="Times New Roman"/>
          <w:spacing w:val="4"/>
          <w:sz w:val="24"/>
          <w:szCs w:val="26"/>
          <w:lang w:eastAsia="en-AU"/>
        </w:rPr>
        <w:t xml:space="preserve">, is fairly low. More needs to be done to promote the range of programs and services available to employers.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Feedback indicated employers need simple and easily accessible advice, strategies and resources, developed by people with disability. Further, employers prefer accessing information from trusted sources they already access, including their peers and industry and peak bodies.</w:t>
      </w:r>
    </w:p>
    <w:p w:rsidR="008B1316" w:rsidRPr="008B1316" w:rsidRDefault="008B1316" w:rsidP="008B1316">
      <w:pPr>
        <w:spacing w:before="200" w:after="0" w:line="240" w:lineRule="auto"/>
        <w:rPr>
          <w:rFonts w:eastAsia="Times New Roman" w:cs="Times New Roman"/>
          <w:i/>
          <w:spacing w:val="4"/>
          <w:sz w:val="24"/>
          <w:szCs w:val="26"/>
          <w:lang w:eastAsia="en-AU"/>
        </w:rPr>
      </w:pPr>
      <w:r w:rsidRPr="008B1316">
        <w:rPr>
          <w:rFonts w:eastAsia="Times New Roman" w:cs="Times New Roman"/>
          <w:i/>
          <w:spacing w:val="4"/>
          <w:sz w:val="24"/>
          <w:szCs w:val="26"/>
          <w:lang w:eastAsia="en-AU"/>
        </w:rPr>
        <w:t>Small to medium business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The main reason small to medium business owners gave for not employing a person with disability was a lack of applications, with most recruitment activity occurring through word of mouth, social media or traditional recruitment channels.</w:t>
      </w:r>
    </w:p>
    <w:p w:rsidR="008B1316" w:rsidRPr="008B1316" w:rsidRDefault="008B1316" w:rsidP="008B1316">
      <w:pPr>
        <w:spacing w:before="200" w:after="0" w:line="240" w:lineRule="auto"/>
        <w:rPr>
          <w:rFonts w:eastAsia="Arial" w:cs="Arial"/>
          <w:color w:val="000000"/>
          <w:sz w:val="24"/>
          <w:szCs w:val="24"/>
        </w:rPr>
      </w:pPr>
      <w:r w:rsidRPr="008B1316">
        <w:rPr>
          <w:rFonts w:eastAsia="Arial" w:cs="Arial"/>
          <w:color w:val="000000"/>
          <w:sz w:val="24"/>
          <w:szCs w:val="24"/>
        </w:rPr>
        <w:t>Providing a single point of contact for employers to receive all of the information and supports required to design and administer recruitment processes, fill vacancies and provide ongoing workplace supports to people with disability could support small to medium business to employ more people with disability.</w:t>
      </w:r>
    </w:p>
    <w:p w:rsidR="008B1316" w:rsidRPr="008B1316" w:rsidRDefault="008B1316" w:rsidP="008B1316">
      <w:pPr>
        <w:spacing w:before="200" w:after="0" w:line="280" w:lineRule="atLeast"/>
        <w:rPr>
          <w:rFonts w:eastAsia="Times New Roman" w:cs="Times New Roman"/>
          <w:b/>
          <w:spacing w:val="4"/>
          <w:sz w:val="24"/>
          <w:szCs w:val="24"/>
          <w:lang w:eastAsia="en-AU"/>
        </w:rPr>
      </w:pPr>
      <w:r w:rsidRPr="008B1316">
        <w:rPr>
          <w:rFonts w:eastAsia="Times New Roman" w:cs="Times New Roman"/>
          <w:b/>
          <w:spacing w:val="4"/>
          <w:sz w:val="24"/>
          <w:szCs w:val="24"/>
          <w:lang w:eastAsia="en-AU"/>
        </w:rPr>
        <w:t xml:space="preserve">Returning to work after a newly acquired disability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Research and stakeholder engagement indicates returning to work can be a complex and lengthy journey for people who acquire a disability during their working lives. Complicating this process is the presence of multiple systems of support that create different pathways back to work depending on the person’s situation (e.g. worker’s compensation, private insurance, social security etc.).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Stakeholders identified that support providers (e.g. medical professionals) do not always recognise employment as an important part of a person’s rehabilitation. This can exacerbate the significant delays people with a newly acquired disability may experience in receiving appropriate return to work supports and data shows that the longer a person is off work, the less likely they are to return</w:t>
      </w:r>
      <w:r w:rsidRPr="008B1316">
        <w:rPr>
          <w:rFonts w:eastAsia="Times New Roman" w:cs="Times New Roman"/>
          <w:spacing w:val="4"/>
          <w:sz w:val="24"/>
          <w:szCs w:val="26"/>
          <w:vertAlign w:val="superscript"/>
          <w:lang w:eastAsia="en-AU"/>
        </w:rPr>
        <w:footnoteReference w:id="16"/>
      </w:r>
      <w:r w:rsidRPr="008B1316">
        <w:rPr>
          <w:rFonts w:eastAsia="Times New Roman" w:cs="Times New Roman"/>
          <w:spacing w:val="4"/>
          <w:sz w:val="24"/>
          <w:szCs w:val="26"/>
          <w:lang w:eastAsia="en-AU"/>
        </w:rPr>
        <w:t xml:space="preserve">.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Employers have an important role in supporting a person with a newly acquired disability to return to work, regardless of how their disability was acquired. However, research and stakeholder feedback suggests that many do not have the policies or processes in place to effectively do so.</w:t>
      </w:r>
    </w:p>
    <w:p w:rsidR="00C8630E" w:rsidRDefault="008B1316" w:rsidP="008B1316">
      <w:pPr>
        <w:spacing w:before="200" w:after="0" w:line="240" w:lineRule="auto"/>
        <w:rPr>
          <w:rFonts w:eastAsia="Times New Roman" w:cs="Times New Roman"/>
          <w:spacing w:val="4"/>
          <w:sz w:val="24"/>
          <w:szCs w:val="26"/>
          <w:lang w:eastAsia="en-AU"/>
        </w:rPr>
        <w:sectPr w:rsidR="00C8630E"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6"/>
          <w:lang w:eastAsia="en-AU"/>
        </w:rPr>
        <w:t>Stakeholder feedback also indicates that while employer capabilities and attitudes are critical to the success of a person’s return to work, people with a newly acquired disability know themselves best and must be empowered to control their own journey (e.g. flexible hours, responsibilities, location).</w:t>
      </w:r>
    </w:p>
    <w:p w:rsidR="008B1316" w:rsidRPr="008B1316" w:rsidRDefault="008B1316" w:rsidP="008B1316">
      <w:pPr>
        <w:spacing w:before="120" w:after="180" w:line="280" w:lineRule="atLeast"/>
        <w:rPr>
          <w:rFonts w:eastAsia="Times New Roman" w:cs="Times New Roman"/>
          <w:b/>
          <w:spacing w:val="4"/>
          <w:sz w:val="24"/>
          <w:szCs w:val="24"/>
          <w:lang w:eastAsia="en-AU"/>
        </w:rPr>
      </w:pPr>
      <w:r w:rsidRPr="008B1316">
        <w:rPr>
          <w:rFonts w:eastAsia="Times New Roman" w:cs="Times New Roman"/>
          <w:b/>
          <w:spacing w:val="4"/>
          <w:sz w:val="24"/>
          <w:szCs w:val="24"/>
          <w:lang w:eastAsia="en-AU"/>
        </w:rPr>
        <w:lastRenderedPageBreak/>
        <w:t>Procurement</w:t>
      </w:r>
    </w:p>
    <w:p w:rsidR="008B1316" w:rsidRPr="008B1316" w:rsidRDefault="008B1316" w:rsidP="008B1316">
      <w:pPr>
        <w:spacing w:before="200" w:after="0" w:line="280" w:lineRule="atLeast"/>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Inclusive procurement policies and practices can be a powerful motivator to change behaviour and attitudes. Awarding contracts to suppliers that employ people with disability creates more work for those businesses, and also sends a strong message to stakeholders that companies employing people with disability can perform well and compete in the marketplace. </w:t>
      </w:r>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t>Leadership buy-in</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Leadership buy-in is critical to creating an inclusive workplace culture. Research shows only 27 per cent of employers agree that leadership in their organisation has a strong voice about inclusion of people with different abilities</w:t>
      </w:r>
      <w:r w:rsidRPr="008B1316">
        <w:rPr>
          <w:rFonts w:eastAsia="Times New Roman" w:cs="Times New Roman"/>
          <w:spacing w:val="4"/>
          <w:sz w:val="24"/>
          <w:szCs w:val="26"/>
          <w:vertAlign w:val="superscript"/>
          <w:lang w:eastAsia="en-AU"/>
        </w:rPr>
        <w:footnoteReference w:id="17"/>
      </w:r>
      <w:r w:rsidRPr="008B1316">
        <w:rPr>
          <w:rFonts w:eastAsia="Times New Roman" w:cs="Times New Roman"/>
          <w:spacing w:val="4"/>
          <w:sz w:val="24"/>
          <w:szCs w:val="26"/>
          <w:lang w:eastAsia="en-AU"/>
        </w:rPr>
        <w:t xml:space="preserve">. </w:t>
      </w:r>
    </w:p>
    <w:p w:rsidR="008B1316" w:rsidRPr="008B1316" w:rsidRDefault="008B1316" w:rsidP="008B1316">
      <w:pPr>
        <w:spacing w:before="200" w:after="0" w:line="240" w:lineRule="auto"/>
        <w:jc w:val="center"/>
        <w:rPr>
          <w:rFonts w:eastAsia="Times New Roman" w:cs="Times New Roman"/>
          <w:spacing w:val="4"/>
          <w:sz w:val="24"/>
          <w:szCs w:val="26"/>
          <w:lang w:eastAsia="en-AU"/>
        </w:rPr>
      </w:pPr>
      <w:r w:rsidRPr="008B1316">
        <w:rPr>
          <w:rFonts w:eastAsia="Times New Roman" w:cs="Times New Roman"/>
          <w:noProof/>
          <w:spacing w:val="4"/>
          <w:sz w:val="24"/>
          <w:szCs w:val="24"/>
          <w:lang w:eastAsia="en-AU"/>
        </w:rPr>
        <w:drawing>
          <wp:inline distT="0" distB="0" distL="0" distR="0" wp14:anchorId="4369ACB7" wp14:editId="4813CCA9">
            <wp:extent cx="3105150" cy="561975"/>
            <wp:effectExtent l="0" t="0" r="0" b="9525"/>
            <wp:docPr id="14" name="Picture 14" descr="Blue rectangle with the following quote - You can't be what you can't see." title="Quot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150" cy="561975"/>
                    </a:xfrm>
                    <a:prstGeom prst="rect">
                      <a:avLst/>
                    </a:prstGeom>
                  </pic:spPr>
                </pic:pic>
              </a:graphicData>
            </a:graphic>
          </wp:inline>
        </w:drawing>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Feedback from people with disability, the disability sector and employers suggests the level of confidence around disability inclusion within an organisation has the most impact when it is coming from the top-down. Such an approach sends a clear message that organisations value the contribution of people with disability, including in leadership and decision-making roles. Having more people with disability in leadership positions builds understanding and inclusion, as well as providing role models for others.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Further, Government needs to demonstrate leadership and be a role model in its own employment practices for disability employment in order to influence private sector organisations to replicate similar behaviour and practices. In December 2020, the Government released its </w:t>
      </w:r>
      <w:hyperlink r:id="rId31" w:history="1">
        <w:r w:rsidRPr="008B1316">
          <w:rPr>
            <w:rFonts w:eastAsia="Times New Roman" w:cs="Times New Roman"/>
            <w:i/>
            <w:color w:val="0000FF"/>
            <w:spacing w:val="4"/>
            <w:sz w:val="24"/>
            <w:szCs w:val="26"/>
            <w:u w:val="single"/>
            <w:lang w:eastAsia="en-AU"/>
          </w:rPr>
          <w:t>Australian Public Service Disability Employment Strategy 2020-25</w:t>
        </w:r>
      </w:hyperlink>
      <w:r w:rsidRPr="008B1316">
        <w:rPr>
          <w:rFonts w:eastAsia="Times New Roman" w:cs="Times New Roman"/>
          <w:spacing w:val="4"/>
          <w:sz w:val="24"/>
          <w:szCs w:val="26"/>
          <w:lang w:eastAsia="en-AU"/>
        </w:rPr>
        <w:t>, demonstrating its ongoing commitment to improving employment outcomes for people with disability.</w:t>
      </w:r>
    </w:p>
    <w:p w:rsidR="008B1316" w:rsidRPr="008B1316" w:rsidRDefault="008B1316" w:rsidP="008B1316">
      <w:pPr>
        <w:spacing w:before="240" w:after="120" w:line="240" w:lineRule="auto"/>
        <w:outlineLvl w:val="1"/>
        <w:rPr>
          <w:rFonts w:ascii="Georgia" w:eastAsia="Times New Roman" w:hAnsi="Georgia" w:cs="Times New Roman"/>
          <w:bCs/>
          <w:color w:val="005A70"/>
          <w:spacing w:val="4"/>
          <w:sz w:val="32"/>
          <w:szCs w:val="26"/>
          <w:lang w:eastAsia="en-AU"/>
        </w:rPr>
      </w:pPr>
      <w:bookmarkStart w:id="7" w:name="_Toc64987128"/>
      <w:bookmarkStart w:id="8" w:name="_Toc68850746"/>
      <w:r w:rsidRPr="008B1316">
        <w:rPr>
          <w:rFonts w:ascii="Georgia" w:eastAsia="Times New Roman" w:hAnsi="Georgia" w:cs="Times New Roman"/>
          <w:bCs/>
          <w:color w:val="005A70"/>
          <w:spacing w:val="4"/>
          <w:sz w:val="32"/>
          <w:szCs w:val="26"/>
          <w:lang w:eastAsia="en-AU"/>
        </w:rPr>
        <w:t>What we think could help</w:t>
      </w:r>
      <w:bookmarkEnd w:id="7"/>
      <w:bookmarkEnd w:id="8"/>
    </w:p>
    <w:p w:rsidR="008B1316" w:rsidRPr="008B1316" w:rsidRDefault="008B1316" w:rsidP="008B1316">
      <w:pPr>
        <w:numPr>
          <w:ilvl w:val="0"/>
          <w:numId w:val="20"/>
        </w:numPr>
        <w:spacing w:before="20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Use role models, mentoring, story-telling and case studies to build employer confidence and normalise employment of people with disability.</w:t>
      </w:r>
    </w:p>
    <w:p w:rsidR="008B1316" w:rsidRPr="008B1316" w:rsidRDefault="008B1316" w:rsidP="008B1316">
      <w:pPr>
        <w:numPr>
          <w:ilvl w:val="0"/>
          <w:numId w:val="20"/>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Develop and promote information, tools and resources to:</w:t>
      </w:r>
    </w:p>
    <w:p w:rsidR="008B1316" w:rsidRPr="008B1316" w:rsidRDefault="008B1316" w:rsidP="008B1316">
      <w:pPr>
        <w:numPr>
          <w:ilvl w:val="1"/>
          <w:numId w:val="20"/>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build employer capability and confidence to hire people with disability</w:t>
      </w:r>
    </w:p>
    <w:p w:rsidR="008B1316" w:rsidRPr="008B1316" w:rsidRDefault="008B1316" w:rsidP="008B1316">
      <w:pPr>
        <w:numPr>
          <w:ilvl w:val="1"/>
          <w:numId w:val="20"/>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provide on-the-job support for employers and people with disability</w:t>
      </w:r>
    </w:p>
    <w:p w:rsidR="008B1316" w:rsidRPr="008B1316" w:rsidRDefault="008B1316" w:rsidP="008B1316">
      <w:pPr>
        <w:numPr>
          <w:ilvl w:val="1"/>
          <w:numId w:val="20"/>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support employers to assist people with a newly acquired disability to return to work</w:t>
      </w:r>
    </w:p>
    <w:p w:rsidR="008B1316" w:rsidRPr="008B1316" w:rsidRDefault="008B1316" w:rsidP="008B1316">
      <w:pPr>
        <w:numPr>
          <w:ilvl w:val="1"/>
          <w:numId w:val="20"/>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influence emerging sectors to establish inclusive business practices from the start</w:t>
      </w:r>
    </w:p>
    <w:p w:rsidR="008B1316" w:rsidRPr="008B1316" w:rsidRDefault="008B1316" w:rsidP="008B1316">
      <w:pPr>
        <w:numPr>
          <w:ilvl w:val="1"/>
          <w:numId w:val="20"/>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encourage inclusive procurement practices.</w:t>
      </w:r>
    </w:p>
    <w:p w:rsidR="00C8630E" w:rsidRDefault="00C8630E" w:rsidP="008B1316">
      <w:pPr>
        <w:rPr>
          <w:rFonts w:ascii="Georgia" w:eastAsia="Times New Roman" w:hAnsi="Georgia" w:cs="Times New Roman"/>
          <w:bCs/>
          <w:color w:val="24596E"/>
          <w:spacing w:val="4"/>
          <w:sz w:val="36"/>
          <w:szCs w:val="28"/>
          <w:lang w:eastAsia="en-AU"/>
        </w:rPr>
        <w:sectPr w:rsidR="00C8630E" w:rsidSect="00B62514">
          <w:pgSz w:w="11906" w:h="16838"/>
          <w:pgMar w:top="1276" w:right="1418" w:bottom="851" w:left="1134" w:header="284" w:footer="594" w:gutter="0"/>
          <w:cols w:space="708"/>
          <w:titlePg/>
          <w:docGrid w:linePitch="360"/>
        </w:sectPr>
      </w:pP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9" w:name="_Toc68850747"/>
      <w:r w:rsidRPr="008B1316">
        <w:rPr>
          <w:rFonts w:ascii="Georgia" w:eastAsia="Times New Roman" w:hAnsi="Georgia" w:cs="Times New Roman"/>
          <w:bCs/>
          <w:color w:val="24596E"/>
          <w:spacing w:val="4"/>
          <w:sz w:val="36"/>
          <w:szCs w:val="28"/>
          <w:lang w:eastAsia="en-AU"/>
        </w:rPr>
        <w:lastRenderedPageBreak/>
        <w:t>Building employment skills, experience and confidence of young people with disability</w:t>
      </w:r>
      <w:bookmarkEnd w:id="9"/>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Research shows that delayed or unsuccessful transitions from school to work can lead to economic, social and personal disadvantage for young people (regardless of disability)</w:t>
      </w:r>
      <w:r w:rsidRPr="008B1316">
        <w:rPr>
          <w:rFonts w:eastAsia="Times New Roman" w:cs="Times New Roman"/>
          <w:spacing w:val="4"/>
          <w:sz w:val="24"/>
          <w:szCs w:val="26"/>
          <w:vertAlign w:val="superscript"/>
          <w:lang w:eastAsia="en-AU"/>
        </w:rPr>
        <w:footnoteReference w:id="18"/>
      </w:r>
      <w:r w:rsidRPr="008B1316">
        <w:rPr>
          <w:rFonts w:eastAsia="Times New Roman" w:cs="Times New Roman"/>
          <w:spacing w:val="4"/>
          <w:sz w:val="24"/>
          <w:szCs w:val="26"/>
          <w:lang w:eastAsia="en-AU"/>
        </w:rPr>
        <w:t>. Studies also indicate that young people are more likely to be successful post-school, if they receive support to develop their employment skills and aspirations early in life</w:t>
      </w:r>
      <w:r w:rsidRPr="008B1316">
        <w:rPr>
          <w:rFonts w:eastAsia="Times New Roman" w:cs="Times New Roman"/>
          <w:spacing w:val="4"/>
          <w:sz w:val="24"/>
          <w:szCs w:val="26"/>
          <w:vertAlign w:val="superscript"/>
          <w:lang w:eastAsia="en-AU"/>
        </w:rPr>
        <w:footnoteReference w:id="19"/>
      </w:r>
      <w:r w:rsidRPr="008B1316">
        <w:rPr>
          <w:rFonts w:eastAsia="Times New Roman" w:cs="Times New Roman"/>
          <w:spacing w:val="4"/>
          <w:sz w:val="24"/>
          <w:szCs w:val="26"/>
          <w:lang w:eastAsia="en-AU"/>
        </w:rPr>
        <w:t xml:space="preserve"> </w:t>
      </w:r>
      <w:r w:rsidRPr="008B1316">
        <w:rPr>
          <w:rFonts w:eastAsia="Times New Roman" w:cs="Times New Roman"/>
          <w:spacing w:val="4"/>
          <w:sz w:val="24"/>
          <w:szCs w:val="26"/>
          <w:vertAlign w:val="superscript"/>
          <w:lang w:eastAsia="en-AU"/>
        </w:rPr>
        <w:footnoteReference w:id="20"/>
      </w:r>
      <w:r w:rsidRPr="008B1316">
        <w:rPr>
          <w:rFonts w:eastAsia="Times New Roman" w:cs="Times New Roman"/>
          <w:spacing w:val="4"/>
          <w:sz w:val="24"/>
          <w:szCs w:val="26"/>
          <w:lang w:eastAsia="en-AU"/>
        </w:rPr>
        <w:t xml:space="preserve">.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A survey of young people with disability (aged 15 to 24) found that this cohort are generally positive about their future in employment, and over 90 per cent want to work. However, survey feedback also indicated the employment journey can be complex and noted there are still many opportunities for improvement</w:t>
      </w:r>
      <w:r w:rsidRPr="008B1316">
        <w:rPr>
          <w:rFonts w:eastAsia="Times New Roman" w:cs="Times New Roman"/>
          <w:spacing w:val="4"/>
          <w:sz w:val="24"/>
          <w:szCs w:val="26"/>
          <w:vertAlign w:val="superscript"/>
          <w:lang w:eastAsia="en-AU"/>
        </w:rPr>
        <w:footnoteReference w:id="21"/>
      </w:r>
      <w:r w:rsidRPr="008B1316">
        <w:rPr>
          <w:rFonts w:eastAsia="Times New Roman" w:cs="Times New Roman"/>
          <w:spacing w:val="4"/>
          <w:sz w:val="24"/>
          <w:szCs w:val="26"/>
          <w:lang w:eastAsia="en-AU"/>
        </w:rPr>
        <w:t>.</w:t>
      </w:r>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t xml:space="preserve">Early and inclusive career development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Research and stakeholder feedback highlighted a number of key concerns around the provision of career development and transition to work activities in schools.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Broadly, there is a concern that appropriate career support is not provided early enough for young people with disability, if at all.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Transition to work activities, such as work experience, are important in developing skills and confidence, and helping young people set goals for the future. However, young people with disability are often excluded from participating on an equal basis as students without disability. There are a variety of reasons for this exclusion, including perceptions that it is too difficult or expensive, and a lack of appropriate supports while they are ‘on</w:t>
      </w:r>
      <w:r w:rsidRPr="008B1316">
        <w:rPr>
          <w:rFonts w:eastAsia="Times New Roman" w:cs="Times New Roman"/>
          <w:spacing w:val="4"/>
          <w:sz w:val="24"/>
          <w:szCs w:val="26"/>
          <w:lang w:eastAsia="en-AU"/>
        </w:rPr>
        <w:noBreakHyphen/>
        <w:t>the</w:t>
      </w:r>
      <w:r w:rsidRPr="008B1316">
        <w:rPr>
          <w:rFonts w:eastAsia="Times New Roman" w:cs="Times New Roman"/>
          <w:spacing w:val="4"/>
          <w:sz w:val="24"/>
          <w:szCs w:val="26"/>
          <w:lang w:eastAsia="en-AU"/>
        </w:rPr>
        <w:noBreakHyphen/>
        <w:t>job’.</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Another concern raised by stakeholders is that young people with disability are not being prepared for the jobs that will exist in the coming years. </w:t>
      </w:r>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t>Confident and informed support networks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Young people with disability may receive support from a number of formal or informal support networks throughout their journey into work, including from their families and carers, school careers staff, and disability/employment support services.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Stakeholder feedback indicates there is a need for better education, as well as increased access to appropriate resources, tools and information, for these support networks. Educating support networks will counter low expectations of employment capabilities of people with disability and build knowledge of available employment options (e.g. apprenticeships, self-employment).</w:t>
      </w:r>
    </w:p>
    <w:p w:rsidR="00316DCB" w:rsidRDefault="00316DCB" w:rsidP="008B1316">
      <w:pPr>
        <w:rPr>
          <w:rFonts w:eastAsia="Times New Roman" w:cs="Times New Roman"/>
          <w:b/>
          <w:spacing w:val="4"/>
          <w:sz w:val="24"/>
          <w:szCs w:val="26"/>
          <w:lang w:eastAsia="en-AU"/>
        </w:rPr>
        <w:sectPr w:rsidR="00316DCB" w:rsidSect="00B62514">
          <w:pgSz w:w="11906" w:h="16838"/>
          <w:pgMar w:top="1276" w:right="1418" w:bottom="851" w:left="1134" w:header="284" w:footer="594" w:gutter="0"/>
          <w:cols w:space="708"/>
          <w:titlePg/>
          <w:docGrid w:linePitch="360"/>
        </w:sectPr>
      </w:pPr>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lastRenderedPageBreak/>
        <w:t>Role models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Similar to feedback across all the priority areas, a consistent message from stakeholders, including young people with disability, is that there is a need for more visible role models with disability, particularly within mainstream career resources  (e.g. career expos, website and industry pamphlets), to help build their employment aspirations.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It is important that these role models are showcased across different industries and job types to demonstrate the variety of careers that a young person can have. </w:t>
      </w:r>
    </w:p>
    <w:p w:rsidR="008B1316" w:rsidRPr="008B1316" w:rsidRDefault="008B1316" w:rsidP="008B1316">
      <w:pPr>
        <w:keepNext/>
        <w:spacing w:before="240" w:after="120" w:line="240" w:lineRule="auto"/>
        <w:outlineLvl w:val="1"/>
        <w:rPr>
          <w:rFonts w:ascii="Georgia" w:eastAsia="Times New Roman" w:hAnsi="Georgia" w:cs="Times New Roman"/>
          <w:bCs/>
          <w:color w:val="005A70"/>
          <w:spacing w:val="4"/>
          <w:sz w:val="32"/>
          <w:szCs w:val="26"/>
          <w:lang w:eastAsia="en-AU"/>
        </w:rPr>
      </w:pPr>
      <w:bookmarkStart w:id="10" w:name="_Toc64987130"/>
      <w:bookmarkStart w:id="11" w:name="_Toc68850748"/>
      <w:r w:rsidRPr="008B1316">
        <w:rPr>
          <w:rFonts w:ascii="Georgia" w:eastAsia="Times New Roman" w:hAnsi="Georgia" w:cs="Times New Roman"/>
          <w:bCs/>
          <w:color w:val="005A70"/>
          <w:spacing w:val="4"/>
          <w:sz w:val="32"/>
          <w:szCs w:val="26"/>
          <w:lang w:eastAsia="en-AU"/>
        </w:rPr>
        <w:t>What we think could help</w:t>
      </w:r>
      <w:bookmarkEnd w:id="10"/>
      <w:bookmarkEnd w:id="11"/>
    </w:p>
    <w:p w:rsidR="008B1316" w:rsidRPr="008B1316" w:rsidRDefault="008B1316" w:rsidP="008B1316">
      <w:pPr>
        <w:numPr>
          <w:ilvl w:val="0"/>
          <w:numId w:val="21"/>
        </w:numPr>
        <w:spacing w:before="20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Improve career development opportunities (e.g. tools to understand potential career interest areas, work experience, volunteering or job readiness programs) for young people with disability while they are at school.</w:t>
      </w:r>
    </w:p>
    <w:p w:rsidR="008B1316" w:rsidRPr="008B1316" w:rsidRDefault="008B1316" w:rsidP="008B1316">
      <w:pPr>
        <w:numPr>
          <w:ilvl w:val="0"/>
          <w:numId w:val="21"/>
        </w:numPr>
        <w:spacing w:before="20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Find ways to challenge assumptions and change attitudes of support networks including parents, carers, teachers, career advisors, disability support workers and medical professionals. </w:t>
      </w:r>
    </w:p>
    <w:p w:rsidR="008B1316" w:rsidRPr="008B1316" w:rsidRDefault="008B1316" w:rsidP="008B1316">
      <w:pPr>
        <w:numPr>
          <w:ilvl w:val="1"/>
          <w:numId w:val="21"/>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This could include developing and promoting information, tools and resources to build the capacity and confidence of support networks to assist young people with disability on their employment journey.</w:t>
      </w:r>
    </w:p>
    <w:p w:rsidR="009C56CF" w:rsidRDefault="009C56CF" w:rsidP="008B1316">
      <w:pPr>
        <w:spacing w:before="120" w:after="0" w:line="240" w:lineRule="auto"/>
        <w:rPr>
          <w:rFonts w:ascii="Georgia" w:eastAsia="Times New Roman" w:hAnsi="Georgia" w:cs="Times New Roman"/>
          <w:bCs/>
          <w:color w:val="24596E"/>
          <w:spacing w:val="4"/>
          <w:sz w:val="36"/>
          <w:szCs w:val="28"/>
          <w:lang w:eastAsia="en-AU"/>
        </w:rPr>
        <w:sectPr w:rsidR="009C56CF" w:rsidSect="00B62514">
          <w:pgSz w:w="11906" w:h="16838"/>
          <w:pgMar w:top="1276" w:right="1418" w:bottom="851" w:left="1134" w:header="284" w:footer="594" w:gutter="0"/>
          <w:cols w:space="708"/>
          <w:titlePg/>
          <w:docGrid w:linePitch="360"/>
        </w:sectPr>
      </w:pP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12" w:name="_Toc68850749"/>
      <w:r w:rsidRPr="008B1316">
        <w:rPr>
          <w:rFonts w:ascii="Georgia" w:eastAsia="Times New Roman" w:hAnsi="Georgia" w:cs="Times New Roman"/>
          <w:bCs/>
          <w:color w:val="24596E"/>
          <w:spacing w:val="4"/>
          <w:sz w:val="36"/>
          <w:szCs w:val="28"/>
          <w:lang w:eastAsia="en-AU"/>
        </w:rPr>
        <w:lastRenderedPageBreak/>
        <w:t>Improving systems and services for jobseekers and employers</w:t>
      </w:r>
      <w:bookmarkEnd w:id="12"/>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t>Making the system easier to navigate</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Feedback indicates people with disability can struggle to navigate the disability employment and welfare system.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Key issues include:</w:t>
      </w:r>
    </w:p>
    <w:p w:rsidR="008B1316" w:rsidRPr="008B1316" w:rsidRDefault="008B1316" w:rsidP="008B1316">
      <w:pPr>
        <w:numPr>
          <w:ilvl w:val="0"/>
          <w:numId w:val="38"/>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a lack of clear, easily accessible and culturally appropriate information </w:t>
      </w:r>
    </w:p>
    <w:p w:rsidR="008B1316" w:rsidRPr="008B1316" w:rsidRDefault="008B1316" w:rsidP="008B1316">
      <w:pPr>
        <w:numPr>
          <w:ilvl w:val="0"/>
          <w:numId w:val="38"/>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a requirement to undertake multiple assessments, where they provide the same information</w:t>
      </w:r>
    </w:p>
    <w:p w:rsidR="008B1316" w:rsidRPr="008B1316" w:rsidRDefault="008B1316" w:rsidP="008B1316">
      <w:pPr>
        <w:numPr>
          <w:ilvl w:val="0"/>
          <w:numId w:val="38"/>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lack of support to understand assessments, including what will happen next</w:t>
      </w:r>
    </w:p>
    <w:p w:rsidR="008B1316" w:rsidRPr="008B1316" w:rsidRDefault="008B1316" w:rsidP="008B1316">
      <w:pPr>
        <w:numPr>
          <w:ilvl w:val="0"/>
          <w:numId w:val="38"/>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confusion about why they are being referred to an employment services program (such as the Disability Employment Services (DES) program) following an application for income support</w:t>
      </w:r>
    </w:p>
    <w:p w:rsidR="008B1316" w:rsidRPr="008B1316" w:rsidRDefault="008B1316" w:rsidP="008B1316">
      <w:pPr>
        <w:numPr>
          <w:ilvl w:val="0"/>
          <w:numId w:val="38"/>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a lack of clarity and flexibility around the connection between the National Disability Insurance Scheme, DES and jobactive</w:t>
      </w:r>
    </w:p>
    <w:p w:rsidR="008B1316" w:rsidRPr="008B1316" w:rsidRDefault="008B1316" w:rsidP="008B1316">
      <w:pPr>
        <w:numPr>
          <w:ilvl w:val="0"/>
          <w:numId w:val="38"/>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multiple, overlapping reporting requirements about changes in circumstances.</w:t>
      </w:r>
    </w:p>
    <w:p w:rsidR="008B1316" w:rsidRPr="008B1316" w:rsidRDefault="008B1316" w:rsidP="008B1316">
      <w:pPr>
        <w:spacing w:before="120" w:after="0" w:line="240" w:lineRule="auto"/>
        <w:rPr>
          <w:rFonts w:eastAsia="Times New Roman" w:cs="Times New Roman"/>
          <w:spacing w:val="4"/>
          <w:sz w:val="24"/>
          <w:szCs w:val="26"/>
          <w:lang w:eastAsia="en-AU"/>
        </w:rPr>
      </w:pPr>
      <w:r w:rsidRPr="008B1316">
        <w:rPr>
          <w:rFonts w:eastAsia="Times New Roman" w:cs="Times New Roman"/>
          <w:noProof/>
          <w:spacing w:val="4"/>
          <w:sz w:val="24"/>
          <w:szCs w:val="24"/>
          <w:lang w:eastAsia="en-AU"/>
        </w:rPr>
        <w:drawing>
          <wp:inline distT="0" distB="0" distL="0" distR="0" wp14:anchorId="3A9F439D" wp14:editId="0AF1BE2C">
            <wp:extent cx="6155962" cy="1847850"/>
            <wp:effectExtent l="0" t="0" r="0" b="0"/>
            <wp:docPr id="29" name="Picture 29" descr="Dark blue speech bubble with following quote - I don't know what I'm looking for and I don't know what I need. The system is so complex and unclear. When things go wrong it's always on me to figure it out. Quote was sourced from disability employment interviews conducted by Services Australia in August 2020." title="Quot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72143" cy="1852707"/>
                    </a:xfrm>
                    <a:prstGeom prst="rect">
                      <a:avLst/>
                    </a:prstGeom>
                  </pic:spPr>
                </pic:pic>
              </a:graphicData>
            </a:graphic>
          </wp:inline>
        </w:drawing>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4"/>
          <w:lang w:eastAsia="en-AU"/>
        </w:rPr>
        <w:t>Employers also have concerns about the complexity of the system</w:t>
      </w:r>
      <w:r w:rsidRPr="008B1316">
        <w:rPr>
          <w:rFonts w:eastAsia="Times New Roman" w:cs="Times New Roman"/>
          <w:spacing w:val="4"/>
          <w:sz w:val="24"/>
          <w:szCs w:val="26"/>
          <w:lang w:eastAsia="en-AU"/>
        </w:rPr>
        <w:t xml:space="preserve"> and can be hesitant to invest time navigating and utilising available supports and services.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This is a particular issue for small to medium size businesses, who often lack the formal HR resources and processes that larger businesses may have. Sixty</w:t>
      </w:r>
      <w:r w:rsidRPr="008B1316">
        <w:rPr>
          <w:rFonts w:eastAsia="Times New Roman" w:cs="Times New Roman"/>
          <w:spacing w:val="4"/>
          <w:sz w:val="24"/>
          <w:szCs w:val="26"/>
          <w:lang w:eastAsia="en-AU"/>
        </w:rPr>
        <w:noBreakHyphen/>
        <w:t>four per cent of small business owners agreed that the time and complexities involved in applying for funding (i.e. for workplace modifications or wage subsidies) is a barrier to employing a person with disability</w:t>
      </w:r>
      <w:r w:rsidRPr="008B1316">
        <w:rPr>
          <w:rFonts w:eastAsia="Times New Roman" w:cs="Times New Roman"/>
          <w:spacing w:val="4"/>
          <w:sz w:val="24"/>
          <w:szCs w:val="26"/>
          <w:vertAlign w:val="superscript"/>
          <w:lang w:eastAsia="en-AU"/>
        </w:rPr>
        <w:footnoteReference w:id="22"/>
      </w:r>
      <w:r w:rsidRPr="008B1316">
        <w:rPr>
          <w:rFonts w:eastAsia="Times New Roman" w:cs="Times New Roman"/>
          <w:spacing w:val="4"/>
          <w:sz w:val="24"/>
          <w:szCs w:val="26"/>
          <w:lang w:eastAsia="en-AU"/>
        </w:rPr>
        <w:t xml:space="preserve">.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Support networks such as families and carers, employment service providers, support workers, teachers, career advisors and medical/health professionals, would also benefit from a simpler system, where they can easily access information and resources to support people with disability on their employment journey. </w:t>
      </w:r>
    </w:p>
    <w:p w:rsidR="009C56CF" w:rsidRDefault="008B1316" w:rsidP="008B1316">
      <w:pPr>
        <w:spacing w:before="200" w:after="0" w:line="240" w:lineRule="auto"/>
        <w:rPr>
          <w:rFonts w:eastAsia="Times New Roman" w:cs="Times New Roman"/>
          <w:spacing w:val="4"/>
          <w:sz w:val="24"/>
          <w:szCs w:val="26"/>
          <w:lang w:eastAsia="en-AU"/>
        </w:rPr>
        <w:sectPr w:rsidR="009C56CF"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6"/>
          <w:lang w:eastAsia="en-AU"/>
        </w:rPr>
        <w:t xml:space="preserve">Overall, the systems must be simplified to enable jobseekers, employers and support networks to confidently navigate and access supports and services. </w:t>
      </w:r>
    </w:p>
    <w:p w:rsidR="008B1316" w:rsidRPr="008B1316" w:rsidRDefault="008B1316" w:rsidP="008B1316">
      <w:pPr>
        <w:spacing w:before="200" w:after="0" w:line="240" w:lineRule="auto"/>
        <w:rPr>
          <w:rFonts w:eastAsia="Times New Roman" w:cs="Times New Roman"/>
          <w:b/>
          <w:spacing w:val="4"/>
          <w:sz w:val="24"/>
          <w:szCs w:val="26"/>
          <w:lang w:eastAsia="en-AU"/>
        </w:rPr>
      </w:pPr>
      <w:r w:rsidRPr="008B1316">
        <w:rPr>
          <w:rFonts w:eastAsia="Times New Roman" w:cs="Times New Roman"/>
          <w:b/>
          <w:spacing w:val="4"/>
          <w:sz w:val="24"/>
          <w:szCs w:val="26"/>
          <w:lang w:eastAsia="en-AU"/>
        </w:rPr>
        <w:lastRenderedPageBreak/>
        <w:t>Driving better performance from disability employment service providers</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6"/>
          <w:lang w:eastAsia="en-AU"/>
        </w:rPr>
        <w:t>The disability employment support system must shift to focus more on jobseekers as individuals, taking into account their strengths, ability, rights and aspirations.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Feedback indicates the program design of the Government’s flagship disability employment program, DES, with its emphasis on employment outcomes, does not adequately support either jobseekers or employers.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Jobseekers report being put forward for jobs they are not suitable for or have no interest in, or being placed into education courses that have little bearing on their employment prospects. In addition, concerns have been raised about:</w:t>
      </w:r>
    </w:p>
    <w:p w:rsidR="008B1316" w:rsidRPr="008B1316" w:rsidRDefault="008B1316" w:rsidP="008B1316">
      <w:pPr>
        <w:numPr>
          <w:ilvl w:val="0"/>
          <w:numId w:val="13"/>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assessment processes, such as Employment Services Assessments, which largely focus on barriers rather than strengths </w:t>
      </w:r>
    </w:p>
    <w:p w:rsidR="008B1316" w:rsidRPr="008B1316" w:rsidRDefault="008B1316" w:rsidP="008B1316">
      <w:pPr>
        <w:numPr>
          <w:ilvl w:val="0"/>
          <w:numId w:val="13"/>
        </w:numPr>
        <w:spacing w:before="120" w:after="0" w:line="240" w:lineRule="auto"/>
        <w:ind w:left="714" w:hanging="357"/>
        <w:rPr>
          <w:rFonts w:eastAsia="Times New Roman" w:cs="Times New Roman"/>
          <w:spacing w:val="4"/>
          <w:sz w:val="24"/>
          <w:szCs w:val="24"/>
          <w:lang w:eastAsia="en-AU"/>
        </w:rPr>
      </w:pPr>
      <w:r w:rsidRPr="008B1316">
        <w:rPr>
          <w:rFonts w:eastAsia="Times New Roman" w:cs="Times New Roman"/>
          <w:spacing w:val="4"/>
          <w:sz w:val="24"/>
          <w:szCs w:val="26"/>
          <w:lang w:eastAsia="en-AU"/>
        </w:rPr>
        <w:t>restrictive eligibility criteria and mutual obligation requirements, which can make it difficult for people to explore options like self</w:t>
      </w:r>
      <w:r w:rsidRPr="008B1316">
        <w:rPr>
          <w:rFonts w:eastAsia="Times New Roman" w:cs="Times New Roman"/>
          <w:spacing w:val="4"/>
          <w:sz w:val="24"/>
          <w:szCs w:val="26"/>
          <w:lang w:eastAsia="en-AU"/>
        </w:rPr>
        <w:noBreakHyphen/>
        <w:t>employment, gig economy work or mainstream recruitment companies.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noProof/>
          <w:spacing w:val="4"/>
          <w:sz w:val="24"/>
          <w:szCs w:val="24"/>
          <w:lang w:eastAsia="en-AU"/>
        </w:rPr>
        <w:drawing>
          <wp:inline distT="0" distB="0" distL="0" distR="0" wp14:anchorId="7719532E" wp14:editId="21990A91">
            <wp:extent cx="6142027" cy="1619250"/>
            <wp:effectExtent l="0" t="0" r="0" b="0"/>
            <wp:docPr id="30" name="Picture 30" descr="Blue speech bubble with following quote - I feel like I'm being set up to fail when I'm put forward for jobs I simply can't do, or pushed into training that isn't right for me. Quote was sourced from disability employment interviews conducted by Services Australia in August 2020." title="Quote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2027" cy="1619250"/>
                    </a:xfrm>
                    <a:prstGeom prst="rect">
                      <a:avLst/>
                    </a:prstGeom>
                  </pic:spPr>
                </pic:pic>
              </a:graphicData>
            </a:graphic>
          </wp:inline>
        </w:drawing>
      </w:r>
      <w:r w:rsidRPr="008B1316">
        <w:rPr>
          <w:rFonts w:eastAsia="Times New Roman" w:cs="Times New Roman"/>
          <w:spacing w:val="4"/>
          <w:sz w:val="24"/>
          <w:szCs w:val="26"/>
          <w:lang w:eastAsia="en-AU"/>
        </w:rPr>
        <w:t>Employers also have concerns with the current design of DES, noting it does not effectively match jobseekers to vacancies, involves significant administrative burden and does not encourage providers to build relationships with employers.</w:t>
      </w:r>
      <w:r w:rsidRPr="008B1316">
        <w:rPr>
          <w:rFonts w:eastAsia="Times New Roman" w:cs="Times New Roman"/>
          <w:noProof/>
          <w:spacing w:val="4"/>
          <w:sz w:val="24"/>
          <w:szCs w:val="24"/>
          <w:lang w:eastAsia="en-AU"/>
        </w:rPr>
        <w:t xml:space="preserve"> </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6"/>
          <w:lang w:eastAsia="en-AU"/>
        </w:rPr>
        <w:t>Some employers, who are engaged in the employment of people with disability, use intermediaries or develop their own programs and pathways rather than using government funded employment service providers.</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More broadly, the current system does not always provide the holistic support people need in order to be job</w:t>
      </w:r>
      <w:r w:rsidRPr="008B1316">
        <w:rPr>
          <w:rFonts w:eastAsia="Times New Roman" w:cs="Times New Roman"/>
          <w:spacing w:val="4"/>
          <w:sz w:val="24"/>
          <w:szCs w:val="26"/>
          <w:lang w:eastAsia="en-AU"/>
        </w:rPr>
        <w:noBreakHyphen/>
        <w:t xml:space="preserve">ready. It can be difficult for jobseekers to prioritise employment when also trying to meet basic needs such as housing, food and health, and/or dealing with issues of violence and abuse. </w:t>
      </w:r>
    </w:p>
    <w:p w:rsidR="00F50A88" w:rsidRDefault="008B1316" w:rsidP="008B1316">
      <w:pPr>
        <w:spacing w:before="200" w:after="0" w:line="240" w:lineRule="auto"/>
        <w:rPr>
          <w:rFonts w:eastAsia="Times New Roman" w:cs="Times New Roman"/>
          <w:spacing w:val="4"/>
          <w:sz w:val="24"/>
          <w:szCs w:val="26"/>
          <w:lang w:eastAsia="en-AU"/>
        </w:rPr>
        <w:sectPr w:rsidR="00F50A88" w:rsidSect="00B62514">
          <w:pgSz w:w="11906" w:h="16838"/>
          <w:pgMar w:top="1276" w:right="1418" w:bottom="851" w:left="1134" w:header="284" w:footer="594" w:gutter="0"/>
          <w:cols w:space="708"/>
          <w:titlePg/>
          <w:docGrid w:linePitch="360"/>
        </w:sectPr>
      </w:pPr>
      <w:r w:rsidRPr="008B1316">
        <w:rPr>
          <w:rFonts w:eastAsia="Times New Roman" w:cs="Times New Roman"/>
          <w:noProof/>
          <w:spacing w:val="4"/>
          <w:sz w:val="24"/>
          <w:szCs w:val="24"/>
          <w:lang w:eastAsia="en-AU"/>
        </w:rPr>
        <w:drawing>
          <wp:inline distT="0" distB="0" distL="0" distR="0" wp14:anchorId="07372416" wp14:editId="69701770">
            <wp:extent cx="5939790" cy="1849968"/>
            <wp:effectExtent l="0" t="0" r="3810" b="0"/>
            <wp:docPr id="31" name="Picture 31" descr="Dark blue speech bubble with the following quote - Having a job is important to me, but may not be my most pressing need right now. Other major gaps in my life - lack of food and shelter, or social connection - can keep me far from being 'job-ready'. Quote was sourced from disability employment interviews conducted by Services Australia in August 2020." title="Quote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1849968"/>
                    </a:xfrm>
                    <a:prstGeom prst="rect">
                      <a:avLst/>
                    </a:prstGeom>
                  </pic:spPr>
                </pic:pic>
              </a:graphicData>
            </a:graphic>
          </wp:inline>
        </w:drawing>
      </w:r>
    </w:p>
    <w:p w:rsidR="008B1316" w:rsidRPr="008B1316" w:rsidRDefault="008B1316" w:rsidP="008B1316">
      <w:pPr>
        <w:spacing w:before="200" w:after="0" w:line="280" w:lineRule="atLeast"/>
        <w:rPr>
          <w:rFonts w:eastAsia="Times New Roman" w:cs="Times New Roman"/>
          <w:spacing w:val="4"/>
          <w:sz w:val="24"/>
          <w:szCs w:val="26"/>
          <w:lang w:eastAsia="en-AU"/>
        </w:rPr>
      </w:pPr>
      <w:r w:rsidRPr="008B1316">
        <w:rPr>
          <w:rFonts w:eastAsia="Times New Roman" w:cs="Times New Roman"/>
          <w:spacing w:val="4"/>
          <w:sz w:val="24"/>
          <w:szCs w:val="26"/>
          <w:lang w:eastAsia="en-AU"/>
        </w:rPr>
        <w:lastRenderedPageBreak/>
        <w:t xml:space="preserve">Some employment settings, such as </w:t>
      </w:r>
      <w:r w:rsidRPr="008B1316">
        <w:rPr>
          <w:rFonts w:eastAsia="Times New Roman" w:cs="Times New Roman"/>
          <w:iCs/>
          <w:spacing w:val="4"/>
          <w:sz w:val="24"/>
          <w:szCs w:val="24"/>
          <w:lang w:eastAsia="en-AU"/>
        </w:rPr>
        <w:t>Australian Disability Enterprises (ADEs), may provide a more holistic support system for a subset of people with disability.</w:t>
      </w:r>
    </w:p>
    <w:p w:rsidR="008B1316" w:rsidRPr="008B1316" w:rsidRDefault="008B1316" w:rsidP="008B1316">
      <w:pPr>
        <w:spacing w:before="200" w:after="0" w:line="280" w:lineRule="atLeast"/>
        <w:rPr>
          <w:rFonts w:ascii="Calibri" w:eastAsia="Times New Roman" w:hAnsi="Calibri" w:cs="Times New Roman"/>
          <w:iCs/>
          <w:lang w:eastAsia="en-AU"/>
        </w:rPr>
      </w:pPr>
      <w:r w:rsidRPr="008B1316">
        <w:rPr>
          <w:rFonts w:eastAsia="Times New Roman" w:cs="Times New Roman"/>
          <w:iCs/>
          <w:spacing w:val="4"/>
          <w:sz w:val="24"/>
          <w:szCs w:val="24"/>
          <w:lang w:eastAsia="en-AU"/>
        </w:rPr>
        <w:t>The ADE model, generally referred to as supported employment, provides economic and social benefits to approximately 20,000 people with moderate to severe disability who face significant barriers to obtaining mainstream open employment.</w:t>
      </w:r>
    </w:p>
    <w:p w:rsidR="008B1316" w:rsidRPr="008B1316" w:rsidRDefault="008B1316" w:rsidP="008B1316">
      <w:pPr>
        <w:spacing w:before="200" w:after="0" w:line="280" w:lineRule="atLeast"/>
        <w:rPr>
          <w:rFonts w:eastAsia="Times New Roman" w:cs="Times New Roman"/>
          <w:iCs/>
          <w:spacing w:val="4"/>
          <w:sz w:val="24"/>
          <w:szCs w:val="24"/>
          <w:lang w:eastAsia="en-AU"/>
        </w:rPr>
      </w:pPr>
      <w:r w:rsidRPr="008B1316">
        <w:rPr>
          <w:rFonts w:eastAsia="Times New Roman" w:cs="Times New Roman"/>
          <w:iCs/>
          <w:spacing w:val="4"/>
          <w:sz w:val="24"/>
          <w:szCs w:val="24"/>
          <w:lang w:eastAsia="en-AU"/>
        </w:rPr>
        <w:t>Historically, funding for supported employment was provided directly to ADEs. The ADE program commenced transition to the National Disability Insurance Scheme (NDIS) in 2013 and the majority of supported employees are now paying providers for their on the job supports from their NDIS plan. Enabling NDIS participants to purchase supports in a variety of employment settings will expand options for both participants and service providers, including those who have transitioned from the ADE program. Employment settings could include:</w:t>
      </w:r>
    </w:p>
    <w:p w:rsidR="008B1316" w:rsidRPr="008B1316" w:rsidRDefault="008B1316" w:rsidP="008B1316">
      <w:pPr>
        <w:numPr>
          <w:ilvl w:val="0"/>
          <w:numId w:val="37"/>
        </w:numPr>
        <w:spacing w:before="120" w:after="0" w:line="280" w:lineRule="atLeast"/>
        <w:ind w:left="794" w:hanging="357"/>
        <w:rPr>
          <w:rFonts w:ascii="Calibri" w:eastAsia="Times New Roman" w:hAnsi="Calibri" w:cs="Times New Roman"/>
          <w:iCs/>
          <w:lang w:eastAsia="en-AU"/>
        </w:rPr>
      </w:pPr>
      <w:r w:rsidRPr="008B1316">
        <w:rPr>
          <w:rFonts w:eastAsia="Times New Roman" w:cs="Times New Roman"/>
          <w:iCs/>
          <w:spacing w:val="4"/>
          <w:sz w:val="24"/>
          <w:szCs w:val="24"/>
          <w:lang w:eastAsia="en-AU"/>
        </w:rPr>
        <w:t>corporate </w:t>
      </w:r>
    </w:p>
    <w:p w:rsidR="008B1316" w:rsidRPr="008B1316" w:rsidRDefault="008B1316" w:rsidP="008B1316">
      <w:pPr>
        <w:numPr>
          <w:ilvl w:val="0"/>
          <w:numId w:val="37"/>
        </w:numPr>
        <w:spacing w:before="120" w:after="0" w:line="280" w:lineRule="atLeast"/>
        <w:ind w:left="794" w:hanging="357"/>
        <w:rPr>
          <w:rFonts w:ascii="Calibri" w:eastAsia="Times New Roman" w:hAnsi="Calibri" w:cs="Times New Roman"/>
          <w:iCs/>
          <w:lang w:eastAsia="en-AU"/>
        </w:rPr>
      </w:pPr>
      <w:r w:rsidRPr="008B1316">
        <w:rPr>
          <w:rFonts w:eastAsia="Times New Roman" w:cs="Times New Roman"/>
          <w:iCs/>
          <w:spacing w:val="4"/>
          <w:sz w:val="24"/>
          <w:szCs w:val="24"/>
          <w:lang w:eastAsia="en-AU"/>
        </w:rPr>
        <w:t xml:space="preserve">government </w:t>
      </w:r>
    </w:p>
    <w:p w:rsidR="008B1316" w:rsidRPr="008B1316" w:rsidRDefault="008B1316" w:rsidP="008B1316">
      <w:pPr>
        <w:numPr>
          <w:ilvl w:val="0"/>
          <w:numId w:val="37"/>
        </w:numPr>
        <w:spacing w:before="120" w:after="0" w:line="280" w:lineRule="atLeast"/>
        <w:ind w:left="794" w:hanging="357"/>
        <w:rPr>
          <w:rFonts w:ascii="Calibri" w:eastAsia="Times New Roman" w:hAnsi="Calibri" w:cs="Times New Roman"/>
          <w:iCs/>
          <w:lang w:eastAsia="en-AU"/>
        </w:rPr>
      </w:pPr>
      <w:r w:rsidRPr="008B1316">
        <w:rPr>
          <w:rFonts w:eastAsia="Times New Roman" w:cs="Times New Roman"/>
          <w:iCs/>
          <w:spacing w:val="4"/>
          <w:sz w:val="24"/>
          <w:szCs w:val="24"/>
          <w:lang w:eastAsia="en-AU"/>
        </w:rPr>
        <w:t xml:space="preserve">not for profit </w:t>
      </w:r>
    </w:p>
    <w:p w:rsidR="008B1316" w:rsidRPr="008B1316" w:rsidRDefault="008B1316" w:rsidP="008B1316">
      <w:pPr>
        <w:numPr>
          <w:ilvl w:val="0"/>
          <w:numId w:val="37"/>
        </w:numPr>
        <w:spacing w:before="120" w:after="0" w:line="280" w:lineRule="atLeast"/>
        <w:ind w:left="794" w:hanging="357"/>
        <w:rPr>
          <w:rFonts w:ascii="Calibri" w:eastAsia="Times New Roman" w:hAnsi="Calibri" w:cs="Times New Roman"/>
          <w:iCs/>
          <w:lang w:eastAsia="en-AU"/>
        </w:rPr>
      </w:pPr>
      <w:r w:rsidRPr="008B1316">
        <w:rPr>
          <w:rFonts w:eastAsia="Times New Roman" w:cs="Times New Roman"/>
          <w:iCs/>
          <w:spacing w:val="4"/>
          <w:sz w:val="24"/>
          <w:szCs w:val="24"/>
          <w:lang w:eastAsia="en-AU"/>
        </w:rPr>
        <w:t xml:space="preserve">social enterprises (commercially viable businesses which also prioritise social good) </w:t>
      </w:r>
    </w:p>
    <w:p w:rsidR="008B1316" w:rsidRPr="008B1316" w:rsidRDefault="008B1316" w:rsidP="008B1316">
      <w:pPr>
        <w:numPr>
          <w:ilvl w:val="0"/>
          <w:numId w:val="37"/>
        </w:numPr>
        <w:spacing w:before="120" w:after="0" w:line="280" w:lineRule="atLeast"/>
        <w:ind w:left="794" w:hanging="357"/>
        <w:rPr>
          <w:rFonts w:ascii="Calibri" w:eastAsia="Times New Roman" w:hAnsi="Calibri" w:cs="Times New Roman"/>
          <w:iCs/>
          <w:lang w:eastAsia="en-AU"/>
        </w:rPr>
      </w:pPr>
      <w:r w:rsidRPr="008B1316">
        <w:rPr>
          <w:rFonts w:eastAsia="Times New Roman" w:cs="Times New Roman"/>
          <w:iCs/>
          <w:spacing w:val="4"/>
          <w:sz w:val="24"/>
          <w:szCs w:val="24"/>
          <w:lang w:eastAsia="en-AU"/>
        </w:rPr>
        <w:t xml:space="preserve">self-employment. </w:t>
      </w:r>
    </w:p>
    <w:p w:rsidR="008B1316" w:rsidRPr="008B1316" w:rsidRDefault="008B1316" w:rsidP="008B1316">
      <w:pPr>
        <w:spacing w:before="200" w:after="0" w:line="280" w:lineRule="atLeast"/>
        <w:rPr>
          <w:rFonts w:eastAsia="Times New Roman" w:cs="Times New Roman"/>
          <w:iCs/>
          <w:spacing w:val="4"/>
          <w:sz w:val="24"/>
          <w:szCs w:val="24"/>
          <w:lang w:eastAsia="en-AU"/>
        </w:rPr>
      </w:pPr>
      <w:r w:rsidRPr="008B1316">
        <w:rPr>
          <w:rFonts w:eastAsia="Times New Roman" w:cs="Times New Roman"/>
          <w:iCs/>
          <w:spacing w:val="4"/>
          <w:sz w:val="24"/>
          <w:szCs w:val="24"/>
          <w:lang w:eastAsia="en-AU"/>
        </w:rPr>
        <w:t xml:space="preserve">Stakeholders have diverse and varying views about the nature of work and employment conditions in ADEs. Some consider ADEs provide meaningful and valuable employment opportunities that enable people with disability to contribute and connect to their local community. Other stakeholders voice concerns with ADEs, and suggest all people with disability should be supported to work in a setting of their choice, with equitable employment conditions. </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In order to be successful, all disability employment supports and services will need to:</w:t>
      </w:r>
    </w:p>
    <w:p w:rsidR="008B1316" w:rsidRPr="008B1316" w:rsidRDefault="008B1316" w:rsidP="008B1316">
      <w:pPr>
        <w:numPr>
          <w:ilvl w:val="0"/>
          <w:numId w:val="29"/>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become more person-centred</w:t>
      </w:r>
    </w:p>
    <w:p w:rsidR="008B1316" w:rsidRPr="008B1316" w:rsidRDefault="008B1316" w:rsidP="008B1316">
      <w:pPr>
        <w:numPr>
          <w:ilvl w:val="0"/>
          <w:numId w:val="29"/>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recognise the multiple challenges faced by people with disability </w:t>
      </w:r>
    </w:p>
    <w:p w:rsidR="008B1316" w:rsidRPr="008B1316" w:rsidRDefault="008B1316" w:rsidP="008B1316">
      <w:pPr>
        <w:numPr>
          <w:ilvl w:val="0"/>
          <w:numId w:val="29"/>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 xml:space="preserve">build meaningful relationships with employers </w:t>
      </w:r>
    </w:p>
    <w:p w:rsidR="008B1316" w:rsidRPr="008B1316" w:rsidRDefault="008B1316" w:rsidP="008B1316">
      <w:pPr>
        <w:numPr>
          <w:ilvl w:val="0"/>
          <w:numId w:val="29"/>
        </w:numPr>
        <w:spacing w:before="120" w:after="0" w:line="240" w:lineRule="auto"/>
        <w:ind w:left="714" w:hanging="357"/>
        <w:rPr>
          <w:rFonts w:eastAsia="Times New Roman" w:cs="Times New Roman"/>
          <w:spacing w:val="4"/>
          <w:sz w:val="24"/>
          <w:szCs w:val="26"/>
          <w:lang w:eastAsia="en-AU"/>
        </w:rPr>
      </w:pPr>
      <w:r w:rsidRPr="008B1316">
        <w:rPr>
          <w:rFonts w:eastAsia="Times New Roman" w:cs="Times New Roman"/>
          <w:spacing w:val="4"/>
          <w:sz w:val="24"/>
          <w:szCs w:val="26"/>
          <w:lang w:eastAsia="en-AU"/>
        </w:rPr>
        <w:t>proactively focus on emerging industries and employment trends.</w:t>
      </w:r>
    </w:p>
    <w:p w:rsidR="008B1316" w:rsidRPr="008B1316" w:rsidRDefault="008B1316" w:rsidP="008B1316">
      <w:pPr>
        <w:spacing w:before="240" w:after="120" w:line="240" w:lineRule="auto"/>
        <w:outlineLvl w:val="1"/>
        <w:rPr>
          <w:rFonts w:ascii="Georgia" w:eastAsia="Times New Roman" w:hAnsi="Georgia" w:cs="Times New Roman"/>
          <w:bCs/>
          <w:color w:val="005A70"/>
          <w:spacing w:val="4"/>
          <w:sz w:val="32"/>
          <w:szCs w:val="26"/>
          <w:lang w:eastAsia="en-AU"/>
        </w:rPr>
      </w:pPr>
      <w:bookmarkStart w:id="13" w:name="_Toc64987132"/>
      <w:bookmarkStart w:id="14" w:name="_Toc68850750"/>
      <w:r w:rsidRPr="008B1316">
        <w:rPr>
          <w:rFonts w:ascii="Georgia" w:eastAsia="Times New Roman" w:hAnsi="Georgia" w:cs="Times New Roman"/>
          <w:bCs/>
          <w:color w:val="005A70"/>
          <w:spacing w:val="4"/>
          <w:sz w:val="32"/>
          <w:szCs w:val="26"/>
          <w:lang w:eastAsia="en-AU"/>
        </w:rPr>
        <w:t>What we think could help</w:t>
      </w:r>
      <w:bookmarkEnd w:id="13"/>
      <w:bookmarkEnd w:id="14"/>
    </w:p>
    <w:p w:rsidR="008B1316" w:rsidRPr="008B1316" w:rsidRDefault="008B1316" w:rsidP="008B1316">
      <w:pPr>
        <w:numPr>
          <w:ilvl w:val="0"/>
          <w:numId w:val="22"/>
        </w:numPr>
        <w:spacing w:before="200" w:after="0" w:line="240" w:lineRule="auto"/>
        <w:ind w:left="714" w:hanging="357"/>
        <w:rPr>
          <w:rFonts w:eastAsia="Arial" w:cs="Arial"/>
          <w:color w:val="000000"/>
          <w:sz w:val="24"/>
          <w:szCs w:val="24"/>
        </w:rPr>
      </w:pPr>
      <w:r w:rsidRPr="008B1316">
        <w:rPr>
          <w:rFonts w:eastAsia="Arial" w:cs="Arial"/>
          <w:color w:val="000000"/>
          <w:sz w:val="24"/>
          <w:szCs w:val="24"/>
        </w:rPr>
        <w:t>Reconsider the design of Government disability employment programs to ensure they meet the needs of both jobseekers and employers.</w:t>
      </w:r>
    </w:p>
    <w:p w:rsidR="008B1316" w:rsidRPr="008B1316" w:rsidRDefault="008B1316" w:rsidP="008B1316">
      <w:pPr>
        <w:numPr>
          <w:ilvl w:val="1"/>
          <w:numId w:val="22"/>
        </w:numPr>
        <w:spacing w:before="120" w:after="0" w:line="240" w:lineRule="auto"/>
        <w:rPr>
          <w:rFonts w:eastAsia="Arial" w:cs="Arial"/>
          <w:color w:val="000000"/>
          <w:sz w:val="24"/>
          <w:szCs w:val="24"/>
        </w:rPr>
      </w:pPr>
      <w:r w:rsidRPr="008B1316">
        <w:rPr>
          <w:rFonts w:eastAsia="Arial" w:cs="Arial"/>
          <w:color w:val="000000"/>
          <w:sz w:val="24"/>
          <w:szCs w:val="24"/>
        </w:rPr>
        <w:t>Provide opportunities for people to access mainstream services to support their employment journey (e.g. mainstream recruitment companies, volunteering and self-employment)</w:t>
      </w:r>
    </w:p>
    <w:p w:rsidR="00DB7355" w:rsidRDefault="008B1316" w:rsidP="008B1316">
      <w:pPr>
        <w:numPr>
          <w:ilvl w:val="0"/>
          <w:numId w:val="22"/>
        </w:numPr>
        <w:spacing w:before="120" w:after="0" w:line="240" w:lineRule="auto"/>
        <w:rPr>
          <w:rFonts w:eastAsia="Arial" w:cs="Arial"/>
          <w:color w:val="000000"/>
          <w:sz w:val="24"/>
          <w:szCs w:val="24"/>
        </w:rPr>
        <w:sectPr w:rsidR="00DB7355" w:rsidSect="00B62514">
          <w:pgSz w:w="11906" w:h="16838"/>
          <w:pgMar w:top="1276" w:right="1418" w:bottom="851" w:left="1134" w:header="284" w:footer="594" w:gutter="0"/>
          <w:cols w:space="708"/>
          <w:titlePg/>
          <w:docGrid w:linePitch="360"/>
        </w:sectPr>
      </w:pPr>
      <w:r w:rsidRPr="008B1316">
        <w:rPr>
          <w:rFonts w:eastAsia="Arial" w:cs="Arial"/>
          <w:color w:val="000000"/>
          <w:sz w:val="24"/>
          <w:szCs w:val="24"/>
        </w:rPr>
        <w:t>Reform and streamline existing services and supports to make them easier to use and more person</w:t>
      </w:r>
      <w:r w:rsidRPr="008B1316">
        <w:rPr>
          <w:rFonts w:eastAsia="Arial" w:cs="Arial"/>
          <w:color w:val="000000"/>
          <w:sz w:val="24"/>
          <w:szCs w:val="24"/>
        </w:rPr>
        <w:noBreakHyphen/>
        <w:t xml:space="preserve">centred. For example, improve linkages between key systems/agencies to reduce duplication and ensure a person only needs to tell their story once. </w:t>
      </w:r>
    </w:p>
    <w:p w:rsidR="008B1316" w:rsidRPr="008B1316" w:rsidRDefault="008B1316" w:rsidP="008B1316">
      <w:pPr>
        <w:numPr>
          <w:ilvl w:val="0"/>
          <w:numId w:val="22"/>
        </w:numPr>
        <w:spacing w:before="120" w:after="0" w:line="240" w:lineRule="auto"/>
        <w:rPr>
          <w:rFonts w:eastAsia="Arial" w:cs="Times New Roman"/>
          <w:spacing w:val="4"/>
          <w:sz w:val="24"/>
          <w:szCs w:val="24"/>
        </w:rPr>
      </w:pPr>
      <w:r w:rsidRPr="008B1316">
        <w:rPr>
          <w:rFonts w:eastAsia="Arial" w:cs="Arial"/>
          <w:color w:val="000000"/>
          <w:sz w:val="24"/>
          <w:szCs w:val="24"/>
        </w:rPr>
        <w:lastRenderedPageBreak/>
        <w:t>Develop more streamlined sources of information about disability employment and promote through well known, trusted sources.</w:t>
      </w:r>
    </w:p>
    <w:p w:rsidR="00DB7355" w:rsidRDefault="008B1316" w:rsidP="008B1316">
      <w:pPr>
        <w:numPr>
          <w:ilvl w:val="0"/>
          <w:numId w:val="22"/>
        </w:numPr>
        <w:spacing w:before="120" w:after="0" w:line="240" w:lineRule="auto"/>
        <w:rPr>
          <w:rFonts w:eastAsia="Times New Roman" w:cs="Times New Roman"/>
          <w:iCs/>
          <w:spacing w:val="4"/>
          <w:sz w:val="24"/>
          <w:szCs w:val="24"/>
          <w:lang w:eastAsia="en-AU"/>
        </w:rPr>
        <w:sectPr w:rsidR="00DB7355" w:rsidSect="00B62514">
          <w:pgSz w:w="11906" w:h="16838"/>
          <w:pgMar w:top="1276" w:right="1418" w:bottom="851" w:left="1134" w:header="284" w:footer="594" w:gutter="0"/>
          <w:cols w:space="708"/>
          <w:titlePg/>
          <w:docGrid w:linePitch="360"/>
        </w:sectPr>
      </w:pPr>
      <w:r w:rsidRPr="008B1316">
        <w:rPr>
          <w:rFonts w:eastAsia="Times New Roman" w:cs="Times New Roman"/>
          <w:iCs/>
          <w:spacing w:val="4"/>
          <w:sz w:val="24"/>
          <w:szCs w:val="24"/>
          <w:lang w:eastAsia="en-AU"/>
        </w:rPr>
        <w:t xml:space="preserve">Explore opportunities within the ADE model e.g. providing work experiences and training as part of a pathway to other employment settings.  </w:t>
      </w: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15" w:name="_Toc68850751"/>
      <w:r w:rsidRPr="008B1316">
        <w:rPr>
          <w:rFonts w:ascii="Georgia" w:eastAsia="Times New Roman" w:hAnsi="Georgia" w:cs="Times New Roman"/>
          <w:bCs/>
          <w:color w:val="24596E"/>
          <w:spacing w:val="4"/>
          <w:sz w:val="36"/>
          <w:szCs w:val="28"/>
          <w:lang w:eastAsia="en-AU"/>
        </w:rPr>
        <w:lastRenderedPageBreak/>
        <w:t>Changing community attitudes</w:t>
      </w:r>
      <w:bookmarkEnd w:id="15"/>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Many people with disability face barriers as a result of discrimination, prejudice and negative stereotypes. Some people with disability face additional barriers caused by discrimination based on gender, gender identity, age, sexuality, race, cultural background and/or socio</w:t>
      </w:r>
      <w:r w:rsidRPr="008B1316">
        <w:rPr>
          <w:rFonts w:eastAsia="Times New Roman" w:cs="Times New Roman"/>
          <w:spacing w:val="4"/>
          <w:sz w:val="24"/>
          <w:szCs w:val="26"/>
          <w:lang w:eastAsia="en-AU"/>
        </w:rPr>
        <w:noBreakHyphen/>
        <w:t>economic status. These factors can further impact a person’s ability to participate in society, including employment.</w:t>
      </w:r>
    </w:p>
    <w:p w:rsidR="008B1316" w:rsidRPr="008B1316" w:rsidRDefault="008B1316" w:rsidP="008B1316">
      <w:pPr>
        <w:spacing w:before="200" w:after="0" w:line="240" w:lineRule="auto"/>
        <w:rPr>
          <w:rFonts w:eastAsia="Times New Roman" w:cs="Times New Roman"/>
          <w:spacing w:val="4"/>
          <w:sz w:val="24"/>
          <w:szCs w:val="26"/>
          <w:lang w:eastAsia="en-AU"/>
        </w:rPr>
      </w:pPr>
      <w:r w:rsidRPr="008B1316">
        <w:rPr>
          <w:rFonts w:eastAsia="Times New Roman" w:cs="Times New Roman"/>
          <w:spacing w:val="4"/>
          <w:sz w:val="24"/>
          <w:szCs w:val="26"/>
          <w:lang w:eastAsia="en-AU"/>
        </w:rPr>
        <w:t>Changing community attitudes is a pre-requisite for overcoming the barriers to participation faced by people with disability in their daily lives. None more so than in the context of finding and retaining meaningful employment, with a recent study</w:t>
      </w:r>
      <w:r w:rsidRPr="008B1316">
        <w:rPr>
          <w:rFonts w:eastAsia="Times New Roman" w:cs="Times New Roman"/>
          <w:spacing w:val="4"/>
          <w:sz w:val="24"/>
          <w:szCs w:val="26"/>
          <w:vertAlign w:val="superscript"/>
          <w:lang w:eastAsia="en-AU"/>
        </w:rPr>
        <w:footnoteReference w:id="23"/>
      </w:r>
      <w:r w:rsidRPr="008B1316">
        <w:rPr>
          <w:rFonts w:eastAsia="Times New Roman" w:cs="Times New Roman"/>
          <w:spacing w:val="4"/>
          <w:sz w:val="24"/>
          <w:szCs w:val="26"/>
          <w:lang w:eastAsia="en-AU"/>
        </w:rPr>
        <w:t xml:space="preserve"> showing that fewer than half of survey participants agreed that workplaces are accepting of people with disability.</w:t>
      </w:r>
    </w:p>
    <w:p w:rsidR="008B1316" w:rsidRPr="008B1316" w:rsidRDefault="008B1316" w:rsidP="00DB7355">
      <w:pPr>
        <w:spacing w:before="120" w:after="0" w:line="240" w:lineRule="auto"/>
        <w:rPr>
          <w:rFonts w:eastAsia="Times New Roman" w:cs="Times New Roman"/>
          <w:spacing w:val="4"/>
          <w:sz w:val="24"/>
          <w:szCs w:val="26"/>
          <w:lang w:eastAsia="en-AU"/>
        </w:rPr>
      </w:pPr>
      <w:r w:rsidRPr="008B1316">
        <w:rPr>
          <w:rFonts w:eastAsia="Times New Roman" w:cs="Times New Roman"/>
          <w:noProof/>
          <w:spacing w:val="4"/>
          <w:sz w:val="24"/>
          <w:szCs w:val="24"/>
          <w:lang w:eastAsia="en-AU"/>
        </w:rPr>
        <w:drawing>
          <wp:inline distT="0" distB="0" distL="0" distR="0" wp14:anchorId="0C400D6A" wp14:editId="104F5A4D">
            <wp:extent cx="6018027" cy="1584251"/>
            <wp:effectExtent l="0" t="0" r="1905" b="0"/>
            <wp:docPr id="192" name="Picture 192" descr="Blue speech bubble with the following quote - The biggest thing is finding an employer who's willing to run the risk of taking you on as an employee with a disability. You're seen as a liability. Quote was sourced from disability employment interviews conducted by Services Australia in August 2020." title="Quote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5081" cy="1588741"/>
                    </a:xfrm>
                    <a:prstGeom prst="rect">
                      <a:avLst/>
                    </a:prstGeom>
                  </pic:spPr>
                </pic:pic>
              </a:graphicData>
            </a:graphic>
          </wp:inline>
        </w:drawing>
      </w:r>
    </w:p>
    <w:p w:rsidR="008B1316" w:rsidRPr="008B1316" w:rsidRDefault="008B1316" w:rsidP="00DB7355">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 reoccurring theme throughout the research and consultation is that discrimination, prejudice and negative stereotypes continue to present significant barriers for people with disability. Feedback indicates the greatest barriers faced are not related to communication or physical access, but rather to stigma, unconscious bias and lack of understanding of disability. </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The Willing to Work report</w:t>
      </w:r>
      <w:r w:rsidRPr="008B1316">
        <w:rPr>
          <w:rFonts w:eastAsia="Times New Roman" w:cs="Times New Roman"/>
          <w:spacing w:val="4"/>
          <w:sz w:val="24"/>
          <w:szCs w:val="24"/>
          <w:vertAlign w:val="superscript"/>
          <w:lang w:eastAsia="en-AU"/>
        </w:rPr>
        <w:footnoteReference w:id="24"/>
      </w:r>
      <w:r w:rsidRPr="008B1316">
        <w:rPr>
          <w:rFonts w:eastAsia="Times New Roman" w:cs="Times New Roman"/>
          <w:spacing w:val="4"/>
          <w:sz w:val="24"/>
          <w:szCs w:val="24"/>
          <w:lang w:eastAsia="en-AU"/>
        </w:rPr>
        <w:t xml:space="preserve">, published by the Australian Human Rights Commission in 2016, notes that: </w:t>
      </w:r>
    </w:p>
    <w:p w:rsidR="008B1316" w:rsidRPr="008B1316" w:rsidRDefault="008B1316" w:rsidP="008B1316">
      <w:pPr>
        <w:spacing w:before="200" w:after="0" w:line="240" w:lineRule="auto"/>
        <w:ind w:left="360"/>
        <w:rPr>
          <w:rFonts w:eastAsia="Times New Roman" w:cs="Times New Roman"/>
          <w:i/>
          <w:spacing w:val="4"/>
          <w:sz w:val="24"/>
          <w:szCs w:val="24"/>
          <w:lang w:eastAsia="en-AU"/>
        </w:rPr>
      </w:pPr>
      <w:r w:rsidRPr="008B1316">
        <w:rPr>
          <w:rFonts w:eastAsia="Times New Roman" w:cs="Times New Roman"/>
          <w:i/>
          <w:spacing w:val="4"/>
          <w:sz w:val="24"/>
          <w:szCs w:val="24"/>
          <w:lang w:eastAsia="en-AU"/>
        </w:rPr>
        <w:t xml:space="preserve">“Employment discrimination against people with disability is ongoing and systemic. At the recruitment stage, bias, inaccessibility and exclusion are recurring issues. People with disability face a conundrum regarding if, when and how to disclose their disability and can experience barriers in accessing necessary workplace adjustments and opportunities for career progression. </w:t>
      </w:r>
    </w:p>
    <w:p w:rsidR="008B1316" w:rsidRPr="008B1316" w:rsidRDefault="008B1316" w:rsidP="008B1316">
      <w:pPr>
        <w:spacing w:before="200" w:after="0" w:line="240" w:lineRule="auto"/>
        <w:ind w:left="360"/>
        <w:rPr>
          <w:rFonts w:eastAsia="Times New Roman" w:cs="Times New Roman"/>
          <w:i/>
          <w:spacing w:val="4"/>
          <w:sz w:val="24"/>
          <w:szCs w:val="24"/>
          <w:lang w:eastAsia="en-AU"/>
        </w:rPr>
      </w:pPr>
      <w:r w:rsidRPr="008B1316">
        <w:rPr>
          <w:rFonts w:eastAsia="Times New Roman" w:cs="Times New Roman"/>
          <w:i/>
          <w:spacing w:val="4"/>
          <w:sz w:val="24"/>
          <w:szCs w:val="24"/>
          <w:lang w:eastAsia="en-AU"/>
        </w:rPr>
        <w:t>Discrimination is underpinned by negative assumptions and attitudes that are held by many employers and throughout the community about the productivity and capability of people with disability and perceptions that they present a higher work health and safety risk”.</w:t>
      </w:r>
    </w:p>
    <w:p w:rsidR="008330EA" w:rsidRDefault="008B1316" w:rsidP="008B1316">
      <w:pPr>
        <w:spacing w:before="200" w:after="0" w:line="240" w:lineRule="auto"/>
        <w:rPr>
          <w:rFonts w:eastAsia="Times New Roman" w:cs="Times New Roman"/>
          <w:spacing w:val="4"/>
          <w:sz w:val="24"/>
          <w:szCs w:val="24"/>
          <w:lang w:eastAsia="en-AU"/>
        </w:rPr>
        <w:sectPr w:rsidR="008330EA"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4"/>
          <w:lang w:eastAsia="en-AU"/>
        </w:rPr>
        <w:t>Research</w:t>
      </w:r>
      <w:r w:rsidRPr="008B1316">
        <w:rPr>
          <w:rFonts w:eastAsia="Times New Roman" w:cs="Times New Roman"/>
          <w:spacing w:val="4"/>
          <w:sz w:val="24"/>
          <w:szCs w:val="24"/>
          <w:vertAlign w:val="superscript"/>
          <w:lang w:eastAsia="en-AU"/>
        </w:rPr>
        <w:footnoteReference w:id="25"/>
      </w:r>
      <w:r w:rsidRPr="008B1316">
        <w:rPr>
          <w:rFonts w:eastAsia="Times New Roman" w:cs="Times New Roman"/>
          <w:spacing w:val="4"/>
          <w:sz w:val="24"/>
          <w:szCs w:val="24"/>
          <w:lang w:eastAsia="en-AU"/>
        </w:rPr>
        <w:t xml:space="preserve"> conducted in 2017 suggests that this prejudice stems from a lack of familiarity with people with disability, noting that </w:t>
      </w:r>
      <w:r w:rsidRPr="008B1316">
        <w:rPr>
          <w:rFonts w:eastAsia="Times New Roman" w:cs="Times New Roman"/>
          <w:i/>
          <w:spacing w:val="4"/>
          <w:sz w:val="24"/>
          <w:szCs w:val="24"/>
          <w:lang w:eastAsia="en-AU"/>
        </w:rPr>
        <w:t>“limited knowledge and understanding around disability has been found to perpetuate negative assumptions about, and attitudes towards, people with disability, reinforcing a perception that they are not as capable in the workforce”</w:t>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lastRenderedPageBreak/>
        <w:t>On a more promising note, research conducted in 2018 indicates that once people have experience hiring a person with a health condition or disability, they become more open to recruiting people experiencing similar conditions in the future. This shows that “</w:t>
      </w:r>
      <w:r w:rsidRPr="008B1316">
        <w:rPr>
          <w:rFonts w:eastAsia="Times New Roman" w:cs="Times New Roman"/>
          <w:i/>
          <w:spacing w:val="4"/>
          <w:sz w:val="24"/>
          <w:szCs w:val="24"/>
          <w:lang w:eastAsia="en-AU"/>
        </w:rPr>
        <w:t>actual experiences in hiring and supporting staff members with serious conditions and disability can help to break down the barriers of conscious or unconscious biases that so often accompany employer perspectives on health conditions and disability. It also shows on average that the experience is positive</w:t>
      </w:r>
      <w:r w:rsidRPr="008B1316">
        <w:rPr>
          <w:rFonts w:eastAsia="Times New Roman" w:cs="Times New Roman"/>
          <w:spacing w:val="4"/>
          <w:sz w:val="24"/>
          <w:szCs w:val="24"/>
          <w:lang w:eastAsia="en-AU"/>
        </w:rPr>
        <w:t>”</w:t>
      </w:r>
      <w:r w:rsidRPr="008B1316">
        <w:rPr>
          <w:rFonts w:eastAsia="Times New Roman" w:cs="Times New Roman"/>
          <w:spacing w:val="4"/>
          <w:sz w:val="24"/>
          <w:szCs w:val="24"/>
          <w:vertAlign w:val="superscript"/>
          <w:lang w:eastAsia="en-AU"/>
        </w:rPr>
        <w:t xml:space="preserve"> </w:t>
      </w:r>
      <w:r w:rsidRPr="008B1316">
        <w:rPr>
          <w:rFonts w:eastAsia="Times New Roman" w:cs="Times New Roman"/>
          <w:spacing w:val="4"/>
          <w:sz w:val="24"/>
          <w:szCs w:val="24"/>
          <w:vertAlign w:val="superscript"/>
          <w:lang w:eastAsia="en-AU"/>
        </w:rPr>
        <w:footnoteReference w:id="26"/>
      </w:r>
      <w:r w:rsidRPr="008B1316">
        <w:rPr>
          <w:rFonts w:eastAsia="Times New Roman" w:cs="Times New Roman"/>
          <w:spacing w:val="4"/>
          <w:sz w:val="24"/>
          <w:szCs w:val="24"/>
          <w:lang w:eastAsia="en-AU"/>
        </w:rPr>
        <w:t>.</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Working to reduce discrimination, prejudice and negative stereotypes will be critical in improving employment opportunities for people with disability, and in improving their lives more broadly.</w:t>
      </w:r>
    </w:p>
    <w:p w:rsidR="008B1316" w:rsidRPr="008B1316" w:rsidRDefault="008B1316" w:rsidP="008B1316">
      <w:pPr>
        <w:spacing w:before="240" w:after="120" w:line="240" w:lineRule="auto"/>
        <w:outlineLvl w:val="1"/>
        <w:rPr>
          <w:rFonts w:ascii="Georgia" w:eastAsia="Times New Roman" w:hAnsi="Georgia" w:cs="Times New Roman"/>
          <w:bCs/>
          <w:color w:val="005A70"/>
          <w:spacing w:val="4"/>
          <w:sz w:val="32"/>
          <w:szCs w:val="26"/>
          <w:lang w:eastAsia="en-AU"/>
        </w:rPr>
      </w:pPr>
      <w:bookmarkStart w:id="16" w:name="_Toc64987134"/>
      <w:bookmarkStart w:id="17" w:name="_Toc68850752"/>
      <w:r w:rsidRPr="008B1316">
        <w:rPr>
          <w:rFonts w:ascii="Georgia" w:eastAsia="Times New Roman" w:hAnsi="Georgia" w:cs="Times New Roman"/>
          <w:bCs/>
          <w:color w:val="005A70"/>
          <w:spacing w:val="4"/>
          <w:sz w:val="32"/>
          <w:szCs w:val="26"/>
          <w:lang w:eastAsia="en-AU"/>
        </w:rPr>
        <w:t>What we think could help</w:t>
      </w:r>
      <w:bookmarkEnd w:id="16"/>
      <w:bookmarkEnd w:id="17"/>
    </w:p>
    <w:p w:rsidR="008B1316" w:rsidRPr="008B1316" w:rsidRDefault="008B1316" w:rsidP="008B1316">
      <w:pPr>
        <w:numPr>
          <w:ilvl w:val="0"/>
          <w:numId w:val="12"/>
        </w:numPr>
        <w:spacing w:before="200" w:after="0" w:line="240" w:lineRule="auto"/>
        <w:ind w:left="794" w:hanging="357"/>
        <w:rPr>
          <w:rFonts w:eastAsia="Times New Roman" w:cs="Times New Roman"/>
          <w:spacing w:val="4"/>
          <w:sz w:val="24"/>
          <w:szCs w:val="24"/>
          <w:lang w:eastAsia="en-AU"/>
        </w:rPr>
      </w:pPr>
      <w:r w:rsidRPr="008B1316">
        <w:rPr>
          <w:rFonts w:eastAsia="Times New Roman" w:cs="Times New Roman"/>
          <w:spacing w:val="4"/>
          <w:sz w:val="24"/>
          <w:szCs w:val="24"/>
          <w:lang w:eastAsia="en-AU"/>
        </w:rPr>
        <w:t>Change community attitudes to reduce discrimination, prejudice and negative stereotypes. Possible actions include:</w:t>
      </w:r>
    </w:p>
    <w:p w:rsidR="008B1316" w:rsidRPr="008B1316" w:rsidRDefault="008B1316" w:rsidP="008B1316">
      <w:pPr>
        <w:numPr>
          <w:ilvl w:val="1"/>
          <w:numId w:val="12"/>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a public communications campaign that challenges stereotypes and emphasises the value of diversity</w:t>
      </w:r>
    </w:p>
    <w:p w:rsidR="008B1316" w:rsidRPr="008B1316" w:rsidRDefault="008B1316" w:rsidP="008B1316">
      <w:pPr>
        <w:numPr>
          <w:ilvl w:val="1"/>
          <w:numId w:val="12"/>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encouraging mainstream media outlets to develop and air content that is produced by, and or showcasing, people with disability. These would not focus solely on those who are considered ‘exceptional’, but also people with disability enjoying an ‘ordinary life’</w:t>
      </w:r>
    </w:p>
    <w:p w:rsidR="008B1316" w:rsidRPr="008B1316" w:rsidRDefault="008B1316" w:rsidP="008B1316">
      <w:pPr>
        <w:numPr>
          <w:ilvl w:val="1"/>
          <w:numId w:val="12"/>
        </w:num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using “myth-busting” approaches to challenge existing views</w:t>
      </w:r>
    </w:p>
    <w:p w:rsidR="008330EA" w:rsidRDefault="008B1316" w:rsidP="008B1316">
      <w:pPr>
        <w:numPr>
          <w:ilvl w:val="1"/>
          <w:numId w:val="12"/>
        </w:numPr>
        <w:spacing w:before="120" w:after="0" w:line="240" w:lineRule="auto"/>
        <w:rPr>
          <w:rFonts w:eastAsia="Times New Roman" w:cs="Times New Roman"/>
          <w:spacing w:val="4"/>
          <w:sz w:val="24"/>
          <w:szCs w:val="24"/>
          <w:lang w:eastAsia="en-AU"/>
        </w:rPr>
        <w:sectPr w:rsidR="008330EA"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4"/>
          <w:lang w:eastAsia="en-AU"/>
        </w:rPr>
        <w:t>building disability employment awareness training into relevant tertiary qualifications for professionals (e.g. career advisory staff, rehabilitation case managers).</w:t>
      </w: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18" w:name="_Toc68850753"/>
      <w:r w:rsidRPr="008B1316">
        <w:rPr>
          <w:rFonts w:ascii="Georgia" w:eastAsia="Times New Roman" w:hAnsi="Georgia" w:cs="Times New Roman"/>
          <w:bCs/>
          <w:color w:val="24596E"/>
          <w:spacing w:val="4"/>
          <w:sz w:val="36"/>
          <w:szCs w:val="28"/>
          <w:lang w:eastAsia="en-AU"/>
        </w:rPr>
        <w:lastRenderedPageBreak/>
        <w:t>Appendix 1 - Key disability employment initiatives</w:t>
      </w:r>
      <w:bookmarkEnd w:id="18"/>
      <w:r w:rsidRPr="008B1316">
        <w:rPr>
          <w:rFonts w:ascii="Georgia" w:eastAsia="Times New Roman" w:hAnsi="Georgia" w:cs="Times New Roman"/>
          <w:bCs/>
          <w:color w:val="24596E"/>
          <w:spacing w:val="4"/>
          <w:sz w:val="36"/>
          <w:szCs w:val="28"/>
          <w:lang w:eastAsia="en-AU"/>
        </w:rPr>
        <w:t xml:space="preserve"> </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Improving employment outcomes for people with disability is a clear focus for the Australian Government and is reflected through investment in a range of strategies, programs and initiatives. There are also a range of initiatives being taken by state, territory and local governments, as well as by some industry groups and employers.</w:t>
      </w:r>
    </w:p>
    <w:p w:rsidR="008B1316" w:rsidRPr="008B1316" w:rsidRDefault="008B1316" w:rsidP="008B1316">
      <w:pPr>
        <w:spacing w:before="200" w:after="0" w:line="280" w:lineRule="atLeast"/>
        <w:rPr>
          <w:rFonts w:eastAsia="Times New Roman" w:cs="Times New Roman"/>
          <w:b/>
          <w:spacing w:val="4"/>
          <w:sz w:val="24"/>
          <w:szCs w:val="24"/>
          <w:lang w:eastAsia="en-AU"/>
        </w:rPr>
      </w:pPr>
      <w:r w:rsidRPr="008B1316">
        <w:rPr>
          <w:rFonts w:eastAsia="Times New Roman" w:cs="Times New Roman"/>
          <w:b/>
          <w:spacing w:val="4"/>
          <w:sz w:val="24"/>
          <w:szCs w:val="24"/>
          <w:lang w:eastAsia="en-AU"/>
        </w:rPr>
        <w:t>Figure 1 – Key strategies</w:t>
      </w:r>
    </w:p>
    <w:p w:rsidR="008B1316" w:rsidRPr="008B1316" w:rsidRDefault="008B1316" w:rsidP="0035528C">
      <w:pPr>
        <w:spacing w:before="200" w:after="0" w:line="240" w:lineRule="auto"/>
        <w:rPr>
          <w:rFonts w:eastAsia="Times New Roman" w:cs="Times New Roman"/>
          <w:spacing w:val="4"/>
          <w:sz w:val="24"/>
          <w:szCs w:val="24"/>
          <w:lang w:eastAsia="en-AU"/>
        </w:rPr>
      </w:pPr>
      <w:r w:rsidRPr="008B1316">
        <w:rPr>
          <w:rFonts w:eastAsia="Times New Roman" w:cs="Times New Roman"/>
          <w:noProof/>
          <w:spacing w:val="4"/>
          <w:sz w:val="24"/>
          <w:szCs w:val="24"/>
          <w:lang w:eastAsia="en-AU"/>
        </w:rPr>
        <w:drawing>
          <wp:inline distT="0" distB="0" distL="0" distR="0" wp14:anchorId="4F47F7B1" wp14:editId="16F6123A">
            <wp:extent cx="6076950" cy="6469373"/>
            <wp:effectExtent l="0" t="0" r="0" b="8255"/>
            <wp:docPr id="3" name="Picture 3" descr="Image showing blue colored boxes with information on the key strategies and initiatives in place across Australia to improve workforce diversity. " title="Figure 1 - Key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1306" cy="6474010"/>
                    </a:xfrm>
                    <a:prstGeom prst="rect">
                      <a:avLst/>
                    </a:prstGeom>
                  </pic:spPr>
                </pic:pic>
              </a:graphicData>
            </a:graphic>
          </wp:inline>
        </w:drawing>
      </w:r>
    </w:p>
    <w:p w:rsidR="0035528C" w:rsidRDefault="0035528C" w:rsidP="008B1316">
      <w:pPr>
        <w:spacing w:before="200" w:after="0" w:line="280" w:lineRule="atLeast"/>
        <w:rPr>
          <w:rFonts w:eastAsia="Times New Roman" w:cs="Times New Roman"/>
          <w:spacing w:val="4"/>
          <w:sz w:val="24"/>
          <w:szCs w:val="24"/>
          <w:lang w:eastAsia="en-AU"/>
        </w:rPr>
        <w:sectPr w:rsidR="0035528C" w:rsidSect="00B62514">
          <w:pgSz w:w="11906" w:h="16838"/>
          <w:pgMar w:top="1276" w:right="1418" w:bottom="851" w:left="1134" w:header="284" w:footer="594" w:gutter="0"/>
          <w:cols w:space="708"/>
          <w:titlePg/>
          <w:docGrid w:linePitch="360"/>
        </w:sectPr>
      </w:pPr>
    </w:p>
    <w:p w:rsidR="008B1316" w:rsidRPr="008B1316" w:rsidRDefault="008B1316" w:rsidP="008B1316">
      <w:pPr>
        <w:spacing w:before="200" w:after="0" w:line="280" w:lineRule="atLeast"/>
        <w:rPr>
          <w:rFonts w:eastAsia="Times New Roman" w:cs="Times New Roman"/>
          <w:spacing w:val="4"/>
          <w:sz w:val="24"/>
          <w:szCs w:val="24"/>
          <w:lang w:eastAsia="en-AU"/>
        </w:rPr>
      </w:pPr>
      <w:r w:rsidRPr="008B1316">
        <w:rPr>
          <w:rFonts w:eastAsia="Times New Roman" w:cs="Times New Roman"/>
          <w:spacing w:val="4"/>
          <w:sz w:val="24"/>
          <w:szCs w:val="24"/>
          <w:lang w:eastAsia="en-AU"/>
        </w:rPr>
        <w:lastRenderedPageBreak/>
        <w:t xml:space="preserve">Figure 1 shows some of </w:t>
      </w:r>
      <w:r w:rsidR="00C10EFD">
        <w:rPr>
          <w:rFonts w:eastAsia="Times New Roman" w:cs="Times New Roman"/>
          <w:spacing w:val="4"/>
          <w:sz w:val="24"/>
          <w:szCs w:val="24"/>
          <w:lang w:eastAsia="en-AU"/>
        </w:rPr>
        <w:t>Australia’s</w:t>
      </w:r>
      <w:r w:rsidRPr="008B1316">
        <w:rPr>
          <w:rFonts w:eastAsia="Times New Roman" w:cs="Times New Roman"/>
          <w:spacing w:val="4"/>
          <w:sz w:val="24"/>
          <w:szCs w:val="24"/>
          <w:lang w:eastAsia="en-AU"/>
        </w:rPr>
        <w:t xml:space="preserve"> key strategies and initiatives to improve workforce diversity. The Australian Government’s overarching disability policy is the </w:t>
      </w:r>
      <w:hyperlink r:id="rId37" w:history="1">
        <w:r w:rsidRPr="008B1316">
          <w:rPr>
            <w:rFonts w:eastAsia="Times New Roman" w:cs="Times New Roman"/>
            <w:color w:val="0000FF"/>
            <w:spacing w:val="4"/>
            <w:sz w:val="24"/>
            <w:szCs w:val="24"/>
            <w:u w:val="single"/>
            <w:lang w:eastAsia="en-AU"/>
          </w:rPr>
          <w:t>National Disability Strategy</w:t>
        </w:r>
      </w:hyperlink>
      <w:r w:rsidRPr="008B1316">
        <w:rPr>
          <w:rFonts w:eastAsia="Times New Roman" w:cs="Times New Roman"/>
          <w:spacing w:val="4"/>
          <w:sz w:val="24"/>
          <w:szCs w:val="24"/>
          <w:lang w:eastAsia="en-AU"/>
        </w:rPr>
        <w:t xml:space="preserve">, and a new </w:t>
      </w:r>
      <w:hyperlink r:id="rId38" w:history="1">
        <w:r w:rsidRPr="008B1316">
          <w:rPr>
            <w:rFonts w:eastAsia="Times New Roman" w:cs="Times New Roman"/>
            <w:color w:val="0000FF"/>
            <w:spacing w:val="4"/>
            <w:sz w:val="24"/>
            <w:szCs w:val="24"/>
            <w:u w:val="single"/>
            <w:lang w:eastAsia="en-AU"/>
          </w:rPr>
          <w:t>2021-2031 National Disability Strategy</w:t>
        </w:r>
      </w:hyperlink>
      <w:r w:rsidR="0035528C">
        <w:rPr>
          <w:rFonts w:eastAsia="Times New Roman" w:cs="Times New Roman"/>
          <w:color w:val="0000FF"/>
          <w:spacing w:val="4"/>
          <w:sz w:val="24"/>
          <w:szCs w:val="24"/>
          <w:u w:val="single"/>
          <w:lang w:eastAsia="en-AU"/>
        </w:rPr>
        <w:t xml:space="preserve"> (NDS)</w:t>
      </w:r>
      <w:r w:rsidRPr="008B1316">
        <w:rPr>
          <w:rFonts w:eastAsia="Times New Roman" w:cs="Times New Roman"/>
          <w:spacing w:val="4"/>
          <w:sz w:val="24"/>
          <w:szCs w:val="24"/>
          <w:lang w:eastAsia="en-AU"/>
        </w:rPr>
        <w:t xml:space="preserve"> is </w:t>
      </w:r>
      <w:r w:rsidR="00420FC8">
        <w:rPr>
          <w:rFonts w:eastAsia="Times New Roman" w:cs="Times New Roman"/>
          <w:spacing w:val="4"/>
          <w:sz w:val="24"/>
          <w:szCs w:val="24"/>
          <w:lang w:eastAsia="en-AU"/>
        </w:rPr>
        <w:t xml:space="preserve">currently </w:t>
      </w:r>
      <w:r w:rsidRPr="008B1316">
        <w:rPr>
          <w:rFonts w:eastAsia="Times New Roman" w:cs="Times New Roman"/>
          <w:spacing w:val="4"/>
          <w:sz w:val="24"/>
          <w:szCs w:val="24"/>
          <w:lang w:eastAsia="en-AU"/>
        </w:rPr>
        <w:t xml:space="preserve">being finalised. An important component of the </w:t>
      </w:r>
      <w:r w:rsidR="00C10EFD">
        <w:rPr>
          <w:rFonts w:eastAsia="Times New Roman" w:cs="Times New Roman"/>
          <w:spacing w:val="4"/>
          <w:sz w:val="24"/>
          <w:szCs w:val="24"/>
          <w:lang w:eastAsia="en-AU"/>
        </w:rPr>
        <w:t xml:space="preserve">new </w:t>
      </w:r>
      <w:r w:rsidR="0035528C">
        <w:rPr>
          <w:rFonts w:eastAsia="Times New Roman" w:cs="Times New Roman"/>
          <w:spacing w:val="4"/>
          <w:sz w:val="24"/>
          <w:szCs w:val="24"/>
          <w:lang w:eastAsia="en-AU"/>
        </w:rPr>
        <w:t>NDS</w:t>
      </w:r>
      <w:r w:rsidRPr="008B1316">
        <w:rPr>
          <w:rFonts w:eastAsia="Times New Roman" w:cs="Times New Roman"/>
          <w:spacing w:val="4"/>
          <w:sz w:val="24"/>
          <w:szCs w:val="24"/>
          <w:lang w:eastAsia="en-AU"/>
        </w:rPr>
        <w:t xml:space="preserve"> is the National Disability Employment Strategy, which is under development. The Government has </w:t>
      </w:r>
      <w:r w:rsidR="00DC03E5">
        <w:rPr>
          <w:rFonts w:eastAsia="Times New Roman" w:cs="Times New Roman"/>
          <w:spacing w:val="4"/>
          <w:sz w:val="24"/>
          <w:szCs w:val="24"/>
          <w:lang w:eastAsia="en-AU"/>
        </w:rPr>
        <w:t xml:space="preserve">also developed </w:t>
      </w:r>
      <w:r w:rsidRPr="008B1316">
        <w:rPr>
          <w:rFonts w:eastAsia="Times New Roman" w:cs="Times New Roman"/>
          <w:spacing w:val="4"/>
          <w:sz w:val="24"/>
          <w:szCs w:val="24"/>
          <w:lang w:eastAsia="en-AU"/>
        </w:rPr>
        <w:t xml:space="preserve">the </w:t>
      </w:r>
      <w:hyperlink r:id="rId39" w:history="1">
        <w:r w:rsidRPr="008B1316">
          <w:rPr>
            <w:rFonts w:eastAsia="Times New Roman" w:cs="Times New Roman"/>
            <w:color w:val="0000FF"/>
            <w:spacing w:val="4"/>
            <w:sz w:val="24"/>
            <w:szCs w:val="24"/>
            <w:u w:val="single"/>
            <w:lang w:eastAsia="en-AU"/>
          </w:rPr>
          <w:t>National Disability Insurance Scheme (NDIS) Participant Employment Strategy</w:t>
        </w:r>
      </w:hyperlink>
      <w:r w:rsidRPr="008B1316">
        <w:rPr>
          <w:rFonts w:eastAsia="Times New Roman" w:cs="Times New Roman"/>
          <w:spacing w:val="4"/>
          <w:sz w:val="24"/>
          <w:szCs w:val="24"/>
          <w:lang w:eastAsia="en-AU"/>
        </w:rPr>
        <w:t xml:space="preserve">, which enables NDIS participants to achieve their employment goals, and the </w:t>
      </w:r>
      <w:hyperlink r:id="rId40" w:history="1">
        <w:r w:rsidRPr="008B1316">
          <w:rPr>
            <w:rFonts w:eastAsia="Times New Roman" w:cs="Times New Roman"/>
            <w:color w:val="0000FF"/>
            <w:spacing w:val="4"/>
            <w:sz w:val="24"/>
            <w:szCs w:val="24"/>
            <w:u w:val="single"/>
            <w:lang w:eastAsia="en-AU"/>
          </w:rPr>
          <w:t>Australian Public Service (APS) Disability Employment Strategy</w:t>
        </w:r>
      </w:hyperlink>
      <w:r w:rsidR="000D2263">
        <w:rPr>
          <w:rFonts w:eastAsia="Times New Roman" w:cs="Times New Roman"/>
          <w:color w:val="0000FF"/>
          <w:spacing w:val="4"/>
          <w:sz w:val="24"/>
          <w:szCs w:val="24"/>
          <w:u w:val="single"/>
          <w:lang w:eastAsia="en-AU"/>
        </w:rPr>
        <w:t xml:space="preserve"> 2020</w:t>
      </w:r>
      <w:r w:rsidR="00DC03E5">
        <w:rPr>
          <w:rFonts w:eastAsia="Times New Roman" w:cs="Times New Roman"/>
          <w:color w:val="0000FF"/>
          <w:spacing w:val="4"/>
          <w:sz w:val="24"/>
          <w:szCs w:val="24"/>
          <w:u w:val="single"/>
          <w:lang w:eastAsia="en-AU"/>
        </w:rPr>
        <w:noBreakHyphen/>
        <w:t>2025</w:t>
      </w:r>
      <w:r w:rsidRPr="008B1316">
        <w:rPr>
          <w:rFonts w:eastAsia="Times New Roman" w:cs="Times New Roman"/>
          <w:spacing w:val="4"/>
          <w:sz w:val="24"/>
          <w:szCs w:val="24"/>
          <w:lang w:eastAsia="en-AU"/>
        </w:rPr>
        <w:t xml:space="preserve">, which supports an inclusive and diverse APS. There are </w:t>
      </w:r>
      <w:r w:rsidR="00DC03E5">
        <w:rPr>
          <w:rFonts w:eastAsia="Times New Roman" w:cs="Times New Roman"/>
          <w:spacing w:val="4"/>
          <w:sz w:val="24"/>
          <w:szCs w:val="24"/>
          <w:lang w:eastAsia="en-AU"/>
        </w:rPr>
        <w:t xml:space="preserve">also </w:t>
      </w:r>
      <w:r w:rsidRPr="008B1316">
        <w:rPr>
          <w:rFonts w:eastAsia="Times New Roman" w:cs="Times New Roman"/>
          <w:spacing w:val="4"/>
          <w:sz w:val="24"/>
          <w:szCs w:val="24"/>
          <w:lang w:eastAsia="en-AU"/>
        </w:rPr>
        <w:t>state, territory and local government disability employment stra</w:t>
      </w:r>
      <w:r w:rsidR="00DC03E5">
        <w:rPr>
          <w:rFonts w:eastAsia="Times New Roman" w:cs="Times New Roman"/>
          <w:spacing w:val="4"/>
          <w:sz w:val="24"/>
          <w:szCs w:val="24"/>
          <w:lang w:eastAsia="en-AU"/>
        </w:rPr>
        <w:t xml:space="preserve">tegies, as well as industry and </w:t>
      </w:r>
      <w:r w:rsidRPr="008B1316">
        <w:rPr>
          <w:rFonts w:eastAsia="Times New Roman" w:cs="Times New Roman"/>
          <w:spacing w:val="4"/>
          <w:sz w:val="24"/>
          <w:szCs w:val="24"/>
          <w:lang w:eastAsia="en-AU"/>
        </w:rPr>
        <w:t>employer led strategies.</w:t>
      </w:r>
    </w:p>
    <w:p w:rsidR="008B1316" w:rsidRPr="008B1316" w:rsidRDefault="008B1316" w:rsidP="008B1316">
      <w:pPr>
        <w:spacing w:before="200" w:after="0" w:line="280" w:lineRule="atLeast"/>
        <w:rPr>
          <w:rFonts w:eastAsia="Times New Roman" w:cs="Times New Roman"/>
          <w:b/>
          <w:spacing w:val="4"/>
          <w:sz w:val="24"/>
          <w:szCs w:val="24"/>
          <w:lang w:eastAsia="en-AU"/>
        </w:rPr>
      </w:pPr>
      <w:r w:rsidRPr="008B1316">
        <w:rPr>
          <w:rFonts w:eastAsia="Times New Roman" w:cs="Times New Roman"/>
          <w:b/>
          <w:spacing w:val="4"/>
          <w:sz w:val="24"/>
          <w:szCs w:val="24"/>
          <w:lang w:eastAsia="en-AU"/>
        </w:rPr>
        <w:t>Key Australian Government programs, supports and services</w:t>
      </w:r>
    </w:p>
    <w:p w:rsidR="008B1316" w:rsidRPr="008B1316" w:rsidRDefault="008B1316" w:rsidP="008B1316">
      <w:pPr>
        <w:spacing w:before="20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The Australian Government funds programs and supports across a number of portfolios to help Australians, including those with a disability to gain employment. The below list is not exhaustive, but rather a selection of key programs, supports and services.</w:t>
      </w:r>
    </w:p>
    <w:p w:rsidR="008B1316" w:rsidRPr="008B1316" w:rsidRDefault="008B1316" w:rsidP="00DC03E5">
      <w:pPr>
        <w:spacing w:before="120" w:after="0" w:line="240" w:lineRule="auto"/>
        <w:rPr>
          <w:rFonts w:eastAsia="Times New Roman" w:cs="Times New Roman"/>
          <w:i/>
          <w:spacing w:val="4"/>
          <w:sz w:val="24"/>
          <w:szCs w:val="24"/>
          <w:lang w:eastAsia="en-AU"/>
        </w:rPr>
      </w:pPr>
      <w:r w:rsidRPr="008B1316">
        <w:rPr>
          <w:rFonts w:eastAsia="Times New Roman" w:cs="Times New Roman"/>
          <w:i/>
          <w:spacing w:val="4"/>
          <w:sz w:val="24"/>
          <w:szCs w:val="24"/>
          <w:lang w:eastAsia="en-AU"/>
        </w:rPr>
        <w:t>Disability specific employment programs and services</w:t>
      </w:r>
    </w:p>
    <w:p w:rsidR="008B1316" w:rsidRPr="008B1316" w:rsidRDefault="00AD5406" w:rsidP="00A02E22">
      <w:pPr>
        <w:numPr>
          <w:ilvl w:val="0"/>
          <w:numId w:val="9"/>
        </w:numPr>
        <w:spacing w:before="80" w:after="0" w:line="240" w:lineRule="auto"/>
        <w:ind w:left="714" w:hanging="357"/>
        <w:rPr>
          <w:rFonts w:eastAsia="Times New Roman" w:cs="Times New Roman"/>
          <w:spacing w:val="4"/>
          <w:sz w:val="24"/>
          <w:szCs w:val="24"/>
          <w:lang w:eastAsia="en-AU"/>
        </w:rPr>
      </w:pPr>
      <w:hyperlink r:id="rId41" w:history="1">
        <w:r w:rsidR="008B1316" w:rsidRPr="008B1316">
          <w:rPr>
            <w:rFonts w:eastAsia="Times New Roman" w:cs="Times New Roman"/>
            <w:color w:val="0000FF"/>
            <w:spacing w:val="4"/>
            <w:sz w:val="24"/>
            <w:szCs w:val="24"/>
            <w:u w:val="single"/>
            <w:lang w:eastAsia="en-AU"/>
          </w:rPr>
          <w:t>Disability Employment Services</w:t>
        </w:r>
      </w:hyperlink>
      <w:r w:rsidR="008B1316" w:rsidRPr="008B1316">
        <w:rPr>
          <w:rFonts w:eastAsia="Times New Roman" w:cs="Times New Roman"/>
          <w:spacing w:val="4"/>
          <w:sz w:val="24"/>
          <w:szCs w:val="24"/>
          <w:lang w:eastAsia="en-AU"/>
        </w:rPr>
        <w:t xml:space="preserve"> - assists people with disability to prepare for, find and keep a job.</w:t>
      </w:r>
    </w:p>
    <w:p w:rsidR="008B1316" w:rsidRPr="008B1316" w:rsidRDefault="00AD5406" w:rsidP="00A02E22">
      <w:pPr>
        <w:numPr>
          <w:ilvl w:val="0"/>
          <w:numId w:val="9"/>
        </w:numPr>
        <w:spacing w:before="80" w:after="0" w:line="240" w:lineRule="auto"/>
        <w:ind w:left="714" w:hanging="357"/>
        <w:rPr>
          <w:rFonts w:eastAsia="Times New Roman" w:cs="Times New Roman"/>
          <w:spacing w:val="4"/>
          <w:sz w:val="24"/>
          <w:szCs w:val="24"/>
          <w:lang w:eastAsia="en-AU"/>
        </w:rPr>
      </w:pPr>
      <w:hyperlink r:id="rId42" w:history="1">
        <w:r w:rsidR="008B1316" w:rsidRPr="008B1316">
          <w:rPr>
            <w:rFonts w:eastAsia="Times New Roman" w:cs="Times New Roman"/>
            <w:color w:val="0000FF"/>
            <w:spacing w:val="4"/>
            <w:sz w:val="24"/>
            <w:szCs w:val="24"/>
            <w:u w:val="single"/>
            <w:lang w:eastAsia="en-AU"/>
          </w:rPr>
          <w:t>JobAccess</w:t>
        </w:r>
      </w:hyperlink>
      <w:r w:rsidR="008B1316" w:rsidRPr="008B1316">
        <w:rPr>
          <w:rFonts w:eastAsia="Times New Roman" w:cs="Times New Roman"/>
          <w:spacing w:val="4"/>
          <w:sz w:val="24"/>
          <w:szCs w:val="24"/>
          <w:lang w:eastAsia="en-AU"/>
        </w:rPr>
        <w:t xml:space="preserve"> - the national hub for disability employment that includes a suite of supports including a website and contact centre, Employment Assistance Fund (EAF) and the National Disability Recruitment Coordinator.</w:t>
      </w:r>
    </w:p>
    <w:p w:rsidR="008B1316" w:rsidRPr="008B1316" w:rsidRDefault="00AD5406" w:rsidP="00A02E22">
      <w:pPr>
        <w:numPr>
          <w:ilvl w:val="0"/>
          <w:numId w:val="9"/>
        </w:numPr>
        <w:spacing w:before="80" w:after="0" w:line="240" w:lineRule="auto"/>
        <w:ind w:left="714" w:hanging="357"/>
        <w:rPr>
          <w:rFonts w:eastAsia="Times New Roman" w:cs="Times New Roman"/>
          <w:spacing w:val="4"/>
          <w:sz w:val="24"/>
          <w:szCs w:val="24"/>
          <w:lang w:eastAsia="en-AU"/>
        </w:rPr>
      </w:pPr>
      <w:hyperlink r:id="rId43" w:history="1">
        <w:r w:rsidR="008B1316" w:rsidRPr="008B1316">
          <w:rPr>
            <w:rFonts w:eastAsia="Times New Roman" w:cs="Times New Roman"/>
            <w:color w:val="0000FF"/>
            <w:spacing w:val="4"/>
            <w:sz w:val="24"/>
            <w:szCs w:val="24"/>
            <w:u w:val="single"/>
            <w:lang w:eastAsia="en-AU"/>
          </w:rPr>
          <w:t>NDIS Participant Plans</w:t>
        </w:r>
      </w:hyperlink>
      <w:r w:rsidR="008B1316" w:rsidRPr="008B1316">
        <w:rPr>
          <w:rFonts w:eastAsia="Times New Roman" w:cs="Times New Roman"/>
          <w:spacing w:val="4"/>
          <w:sz w:val="24"/>
          <w:szCs w:val="24"/>
          <w:lang w:eastAsia="en-AU"/>
        </w:rPr>
        <w:t xml:space="preserve"> - provide reasonable and necessary supports for people with disability to participate in the community, including in employment.</w:t>
      </w:r>
    </w:p>
    <w:p w:rsidR="008B1316" w:rsidRPr="008B1316" w:rsidRDefault="00AD5406" w:rsidP="00A02E22">
      <w:pPr>
        <w:numPr>
          <w:ilvl w:val="0"/>
          <w:numId w:val="9"/>
        </w:numPr>
        <w:spacing w:before="80" w:after="0" w:line="240" w:lineRule="auto"/>
        <w:ind w:left="714" w:hanging="357"/>
        <w:rPr>
          <w:rFonts w:eastAsia="Times New Roman" w:cs="Times New Roman"/>
          <w:spacing w:val="4"/>
          <w:sz w:val="24"/>
          <w:szCs w:val="24"/>
          <w:lang w:eastAsia="en-AU"/>
        </w:rPr>
      </w:pPr>
      <w:hyperlink r:id="rId44" w:history="1">
        <w:r w:rsidR="008B1316" w:rsidRPr="008B1316">
          <w:rPr>
            <w:rFonts w:eastAsia="Times New Roman" w:cs="Times New Roman"/>
            <w:color w:val="0000FF"/>
            <w:spacing w:val="4"/>
            <w:sz w:val="24"/>
            <w:szCs w:val="24"/>
            <w:u w:val="single"/>
            <w:lang w:eastAsia="en-AU"/>
          </w:rPr>
          <w:t>Information, Linkages and Capacity Building: Economic and Community Participation Grants</w:t>
        </w:r>
      </w:hyperlink>
      <w:r w:rsidR="008B1316" w:rsidRPr="008B1316">
        <w:rPr>
          <w:rFonts w:eastAsia="Times New Roman" w:cs="Times New Roman"/>
          <w:spacing w:val="4"/>
          <w:sz w:val="24"/>
          <w:szCs w:val="24"/>
          <w:lang w:eastAsia="en-AU"/>
        </w:rPr>
        <w:t xml:space="preserve"> - focusses on improving pathways to employment and increasing participation by people with disability.</w:t>
      </w:r>
    </w:p>
    <w:p w:rsidR="008B1316" w:rsidRPr="008B1316" w:rsidRDefault="00AD5406" w:rsidP="00A02E22">
      <w:pPr>
        <w:numPr>
          <w:ilvl w:val="0"/>
          <w:numId w:val="9"/>
        </w:numPr>
        <w:spacing w:before="80" w:after="0" w:line="240" w:lineRule="auto"/>
        <w:ind w:left="714" w:hanging="357"/>
        <w:rPr>
          <w:rFonts w:eastAsia="Times New Roman" w:cs="Times New Roman"/>
          <w:spacing w:val="4"/>
          <w:sz w:val="24"/>
          <w:szCs w:val="24"/>
          <w:lang w:eastAsia="en-AU"/>
        </w:rPr>
      </w:pPr>
      <w:hyperlink r:id="rId45" w:history="1">
        <w:r w:rsidR="008B1316" w:rsidRPr="008B1316">
          <w:rPr>
            <w:rFonts w:eastAsia="Times New Roman" w:cs="Times New Roman"/>
            <w:color w:val="0000FF"/>
            <w:spacing w:val="4"/>
            <w:sz w:val="24"/>
            <w:szCs w:val="24"/>
            <w:u w:val="single"/>
            <w:lang w:eastAsia="en-AU"/>
          </w:rPr>
          <w:t>Individual Placement and Support Program</w:t>
        </w:r>
      </w:hyperlink>
      <w:r w:rsidR="008B1316" w:rsidRPr="008B1316">
        <w:rPr>
          <w:rFonts w:eastAsia="Times New Roman" w:cs="Times New Roman"/>
          <w:spacing w:val="4"/>
          <w:sz w:val="24"/>
          <w:szCs w:val="24"/>
          <w:lang w:eastAsia="en-AU"/>
        </w:rPr>
        <w:t xml:space="preserve"> - aims to improve the educational and employment outcomes of young people aged up to 25 with mental illness.</w:t>
      </w:r>
    </w:p>
    <w:p w:rsidR="008B1316" w:rsidRPr="008B1316" w:rsidRDefault="008B1316" w:rsidP="008B1316">
      <w:pPr>
        <w:spacing w:before="200" w:after="0" w:line="240" w:lineRule="auto"/>
        <w:rPr>
          <w:rFonts w:eastAsia="Times New Roman" w:cs="Times New Roman"/>
          <w:i/>
          <w:spacing w:val="4"/>
          <w:sz w:val="24"/>
          <w:szCs w:val="24"/>
          <w:lang w:eastAsia="en-AU"/>
        </w:rPr>
      </w:pPr>
      <w:r w:rsidRPr="008B1316">
        <w:rPr>
          <w:rFonts w:eastAsia="Times New Roman" w:cs="Times New Roman"/>
          <w:i/>
          <w:spacing w:val="4"/>
          <w:sz w:val="24"/>
          <w:szCs w:val="24"/>
          <w:lang w:eastAsia="en-AU"/>
        </w:rPr>
        <w:t>Mainstream employment programs and services</w:t>
      </w:r>
    </w:p>
    <w:p w:rsidR="008B1316" w:rsidRPr="008B1316" w:rsidRDefault="00AD5406" w:rsidP="00A02E22">
      <w:pPr>
        <w:numPr>
          <w:ilvl w:val="0"/>
          <w:numId w:val="39"/>
        </w:numPr>
        <w:spacing w:before="80" w:after="0" w:line="240" w:lineRule="auto"/>
        <w:ind w:left="714" w:hanging="357"/>
        <w:rPr>
          <w:rFonts w:eastAsia="Times New Roman" w:cs="Times New Roman"/>
          <w:spacing w:val="4"/>
          <w:sz w:val="24"/>
          <w:szCs w:val="24"/>
          <w:lang w:eastAsia="en-AU"/>
        </w:rPr>
      </w:pPr>
      <w:hyperlink r:id="rId46" w:history="1">
        <w:r w:rsidR="008B1316" w:rsidRPr="008B1316">
          <w:rPr>
            <w:rFonts w:eastAsia="Times New Roman" w:cs="Times New Roman"/>
            <w:color w:val="0000FF"/>
            <w:spacing w:val="4"/>
            <w:sz w:val="24"/>
            <w:szCs w:val="24"/>
            <w:u w:val="single"/>
            <w:lang w:eastAsia="en-AU"/>
          </w:rPr>
          <w:t>jobactive</w:t>
        </w:r>
      </w:hyperlink>
      <w:r w:rsidR="008B1316" w:rsidRPr="008B1316">
        <w:rPr>
          <w:rFonts w:eastAsia="Times New Roman" w:cs="Times New Roman"/>
          <w:spacing w:val="4"/>
          <w:sz w:val="24"/>
          <w:szCs w:val="24"/>
          <w:lang w:eastAsia="en-AU"/>
        </w:rPr>
        <w:t xml:space="preserve"> - connects jobseekers with employers to get more Australians into work.</w:t>
      </w:r>
    </w:p>
    <w:p w:rsidR="008B1316" w:rsidRPr="008B1316" w:rsidRDefault="00AD5406" w:rsidP="00A02E22">
      <w:pPr>
        <w:numPr>
          <w:ilvl w:val="0"/>
          <w:numId w:val="39"/>
        </w:numPr>
        <w:spacing w:before="80" w:after="0" w:line="240" w:lineRule="auto"/>
        <w:ind w:left="714" w:hanging="357"/>
        <w:rPr>
          <w:rFonts w:eastAsia="Times New Roman" w:cs="Times New Roman"/>
          <w:spacing w:val="4"/>
          <w:sz w:val="24"/>
          <w:szCs w:val="24"/>
          <w:lang w:eastAsia="en-AU"/>
        </w:rPr>
      </w:pPr>
      <w:hyperlink r:id="rId47" w:history="1">
        <w:r w:rsidR="008B1316" w:rsidRPr="008B1316">
          <w:rPr>
            <w:rFonts w:eastAsia="Times New Roman" w:cs="Times New Roman"/>
            <w:color w:val="0000FF"/>
            <w:spacing w:val="4"/>
            <w:sz w:val="24"/>
            <w:szCs w:val="24"/>
            <w:u w:val="single"/>
            <w:lang w:eastAsia="en-AU"/>
          </w:rPr>
          <w:t>Transition to Work</w:t>
        </w:r>
      </w:hyperlink>
      <w:r w:rsidR="008B1316" w:rsidRPr="008B1316">
        <w:rPr>
          <w:rFonts w:eastAsia="Times New Roman" w:cs="Times New Roman"/>
          <w:spacing w:val="4"/>
          <w:sz w:val="24"/>
          <w:szCs w:val="24"/>
          <w:lang w:eastAsia="en-AU"/>
        </w:rPr>
        <w:t xml:space="preserve"> - provides intensive, pre-employment support to improve the job readiness of young people and help them into work or education.</w:t>
      </w:r>
    </w:p>
    <w:p w:rsidR="008B1316" w:rsidRPr="008B1316" w:rsidRDefault="00AD5406" w:rsidP="00A02E22">
      <w:pPr>
        <w:numPr>
          <w:ilvl w:val="0"/>
          <w:numId w:val="39"/>
        </w:numPr>
        <w:spacing w:before="80" w:after="0" w:line="240" w:lineRule="auto"/>
        <w:ind w:left="714" w:hanging="357"/>
        <w:rPr>
          <w:rFonts w:eastAsia="Times New Roman" w:cs="Times New Roman"/>
          <w:spacing w:val="4"/>
          <w:sz w:val="24"/>
          <w:szCs w:val="24"/>
          <w:lang w:eastAsia="en-AU"/>
        </w:rPr>
      </w:pPr>
      <w:hyperlink r:id="rId48" w:history="1">
        <w:r w:rsidR="008B1316" w:rsidRPr="008B1316">
          <w:rPr>
            <w:rFonts w:eastAsia="Times New Roman" w:cs="Times New Roman"/>
            <w:color w:val="0000FF"/>
            <w:spacing w:val="4"/>
            <w:sz w:val="24"/>
            <w:szCs w:val="24"/>
            <w:u w:val="single"/>
            <w:lang w:eastAsia="en-AU"/>
          </w:rPr>
          <w:t>Youth Jobs PaTH</w:t>
        </w:r>
      </w:hyperlink>
      <w:r w:rsidR="008B1316" w:rsidRPr="008B1316">
        <w:rPr>
          <w:rFonts w:eastAsia="Times New Roman" w:cs="Times New Roman"/>
          <w:spacing w:val="4"/>
          <w:sz w:val="24"/>
          <w:szCs w:val="24"/>
          <w:lang w:eastAsia="en-AU"/>
        </w:rPr>
        <w:t xml:space="preserve"> - supports young people to gain skills and work experience to get and keep a job (e.g. skills training, internships). This includes PaTH Internships, PaTH Industry Pilots and PaTH Employability Skills Training (the latter is not currently available to people with disability outside of jobactive).</w:t>
      </w:r>
    </w:p>
    <w:p w:rsidR="008B1316" w:rsidRPr="008B1316" w:rsidRDefault="00AD5406" w:rsidP="00A02E22">
      <w:pPr>
        <w:numPr>
          <w:ilvl w:val="0"/>
          <w:numId w:val="39"/>
        </w:numPr>
        <w:spacing w:before="80" w:after="0" w:line="240" w:lineRule="auto"/>
        <w:ind w:left="714" w:hanging="357"/>
        <w:rPr>
          <w:rFonts w:eastAsia="Times New Roman" w:cs="Times New Roman"/>
          <w:spacing w:val="4"/>
          <w:sz w:val="24"/>
          <w:szCs w:val="24"/>
          <w:lang w:eastAsia="en-AU"/>
        </w:rPr>
      </w:pPr>
      <w:hyperlink r:id="rId49" w:history="1">
        <w:r w:rsidR="008B1316" w:rsidRPr="008B1316">
          <w:rPr>
            <w:rFonts w:eastAsia="Times New Roman" w:cs="Times New Roman"/>
            <w:color w:val="0000FF"/>
            <w:spacing w:val="4"/>
            <w:sz w:val="24"/>
            <w:szCs w:val="24"/>
            <w:u w:val="single"/>
            <w:lang w:eastAsia="en-AU"/>
          </w:rPr>
          <w:t>New Enterprise Incentive Scheme</w:t>
        </w:r>
      </w:hyperlink>
      <w:r w:rsidR="008B1316" w:rsidRPr="008B1316">
        <w:rPr>
          <w:rFonts w:eastAsia="Times New Roman" w:cs="Times New Roman"/>
          <w:spacing w:val="4"/>
          <w:sz w:val="24"/>
          <w:szCs w:val="24"/>
          <w:lang w:eastAsia="en-AU"/>
        </w:rPr>
        <w:t xml:space="preserve"> - helps jobseekers realise their self-employment aspirations (e.g. training, mentoring and income assistance).</w:t>
      </w:r>
    </w:p>
    <w:p w:rsidR="008B1316" w:rsidRPr="008B1316" w:rsidRDefault="00AD5406" w:rsidP="00A02E22">
      <w:pPr>
        <w:numPr>
          <w:ilvl w:val="0"/>
          <w:numId w:val="39"/>
        </w:numPr>
        <w:spacing w:before="80" w:after="0" w:line="240" w:lineRule="auto"/>
        <w:ind w:left="714" w:hanging="357"/>
        <w:rPr>
          <w:rFonts w:eastAsia="Times New Roman" w:cs="Times New Roman"/>
          <w:spacing w:val="4"/>
          <w:sz w:val="24"/>
          <w:szCs w:val="24"/>
          <w:lang w:eastAsia="en-AU"/>
        </w:rPr>
      </w:pPr>
      <w:hyperlink r:id="rId50" w:history="1">
        <w:r w:rsidR="008B1316" w:rsidRPr="008B1316">
          <w:rPr>
            <w:rFonts w:eastAsia="Times New Roman" w:cs="Times New Roman"/>
            <w:color w:val="0000FF"/>
            <w:spacing w:val="4"/>
            <w:sz w:val="24"/>
            <w:szCs w:val="24"/>
            <w:u w:val="single"/>
            <w:lang w:eastAsia="en-AU"/>
          </w:rPr>
          <w:t>National Work Experience Program</w:t>
        </w:r>
      </w:hyperlink>
      <w:r w:rsidR="008B1316" w:rsidRPr="008B1316">
        <w:rPr>
          <w:rFonts w:eastAsia="Times New Roman" w:cs="Times New Roman"/>
          <w:spacing w:val="4"/>
          <w:sz w:val="24"/>
          <w:szCs w:val="24"/>
          <w:lang w:eastAsia="en-AU"/>
        </w:rPr>
        <w:t xml:space="preserve"> - offers work experience and employment opportunities for jobseekers by providing unpaid placements with businesses.</w:t>
      </w:r>
    </w:p>
    <w:p w:rsidR="00A02E22" w:rsidRDefault="00AD5406" w:rsidP="00A02E22">
      <w:pPr>
        <w:numPr>
          <w:ilvl w:val="0"/>
          <w:numId w:val="39"/>
        </w:numPr>
        <w:spacing w:before="80" w:after="0" w:line="240" w:lineRule="auto"/>
        <w:ind w:left="714" w:hanging="357"/>
        <w:rPr>
          <w:rFonts w:eastAsia="Times New Roman" w:cs="Times New Roman"/>
          <w:spacing w:val="4"/>
          <w:sz w:val="24"/>
          <w:szCs w:val="24"/>
          <w:lang w:eastAsia="en-AU"/>
        </w:rPr>
        <w:sectPr w:rsidR="00A02E22" w:rsidSect="00B62514">
          <w:pgSz w:w="11906" w:h="16838"/>
          <w:pgMar w:top="1276" w:right="1418" w:bottom="851" w:left="1134" w:header="284" w:footer="594" w:gutter="0"/>
          <w:cols w:space="708"/>
          <w:titlePg/>
          <w:docGrid w:linePitch="360"/>
        </w:sectPr>
      </w:pPr>
      <w:hyperlink r:id="rId51" w:history="1">
        <w:r w:rsidR="008B1316" w:rsidRPr="008B1316">
          <w:rPr>
            <w:rFonts w:eastAsia="Times New Roman" w:cs="Times New Roman"/>
            <w:color w:val="0000FF"/>
            <w:spacing w:val="4"/>
            <w:sz w:val="24"/>
            <w:szCs w:val="24"/>
            <w:u w:val="single"/>
            <w:lang w:eastAsia="en-AU"/>
          </w:rPr>
          <w:t>Community Development Program</w:t>
        </w:r>
      </w:hyperlink>
      <w:r w:rsidR="008B1316" w:rsidRPr="008B1316">
        <w:rPr>
          <w:rFonts w:eastAsia="Times New Roman" w:cs="Times New Roman"/>
          <w:spacing w:val="4"/>
          <w:sz w:val="24"/>
          <w:szCs w:val="24"/>
          <w:lang w:eastAsia="en-AU"/>
        </w:rPr>
        <w:t xml:space="preserve"> - supports jobseekers in remote Australia to build skills, address barriers and contribute to their communities through a range of flexible activities.</w:t>
      </w:r>
    </w:p>
    <w:p w:rsidR="008B1316" w:rsidRPr="008B1316" w:rsidRDefault="008B1316" w:rsidP="008B1316">
      <w:pPr>
        <w:spacing w:before="120" w:after="0" w:line="240" w:lineRule="auto"/>
        <w:outlineLvl w:val="0"/>
        <w:rPr>
          <w:rFonts w:ascii="Georgia" w:eastAsia="Times New Roman" w:hAnsi="Georgia" w:cs="Times New Roman"/>
          <w:bCs/>
          <w:color w:val="24596E"/>
          <w:spacing w:val="4"/>
          <w:sz w:val="36"/>
          <w:szCs w:val="28"/>
          <w:lang w:eastAsia="en-AU"/>
        </w:rPr>
      </w:pPr>
      <w:bookmarkStart w:id="19" w:name="_Toc68850754"/>
      <w:r w:rsidRPr="008B1316">
        <w:rPr>
          <w:rFonts w:ascii="Georgia" w:eastAsia="Times New Roman" w:hAnsi="Georgia" w:cs="Times New Roman"/>
          <w:bCs/>
          <w:color w:val="24596E"/>
          <w:spacing w:val="4"/>
          <w:sz w:val="36"/>
          <w:szCs w:val="28"/>
          <w:lang w:eastAsia="en-AU"/>
        </w:rPr>
        <w:lastRenderedPageBreak/>
        <w:t>Appendix 2 - Research List</w:t>
      </w:r>
      <w:bookmarkEnd w:id="19"/>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A wide range of research was considered in the development of this paper. Key reports are listed below:</w:t>
      </w:r>
    </w:p>
    <w:p w:rsidR="008B1316" w:rsidRPr="008B1316" w:rsidRDefault="008B1316" w:rsidP="008B1316">
      <w:pPr>
        <w:spacing w:before="48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Accenture, </w:t>
      </w:r>
      <w:r w:rsidRPr="008B1316">
        <w:rPr>
          <w:rFonts w:eastAsia="Times New Roman" w:cs="Times New Roman"/>
          <w:i/>
          <w:spacing w:val="4"/>
          <w:sz w:val="24"/>
          <w:szCs w:val="24"/>
          <w:lang w:eastAsia="en-AU"/>
        </w:rPr>
        <w:t>Getting to equal: The Disability Inclusion Advantage</w:t>
      </w:r>
      <w:r w:rsidRPr="008B1316">
        <w:rPr>
          <w:rFonts w:eastAsia="Times New Roman" w:cs="Times New Roman"/>
          <w:spacing w:val="4"/>
          <w:sz w:val="24"/>
          <w:szCs w:val="24"/>
          <w:lang w:eastAsia="en-AU"/>
        </w:rPr>
        <w:t>,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Australian Bureau of Statistics, </w:t>
      </w:r>
      <w:r w:rsidRPr="008B1316">
        <w:rPr>
          <w:rFonts w:eastAsia="Times New Roman" w:cs="Times New Roman"/>
          <w:i/>
          <w:spacing w:val="4"/>
          <w:sz w:val="24"/>
          <w:szCs w:val="24"/>
          <w:lang w:eastAsia="en-AU"/>
        </w:rPr>
        <w:t>Disability, Ageing and Carers, Australia: 2018 Summary of Findings</w:t>
      </w:r>
      <w:r w:rsidRPr="008B1316">
        <w:rPr>
          <w:rFonts w:eastAsia="Times New Roman" w:cs="Times New Roman"/>
          <w:spacing w:val="4"/>
          <w:sz w:val="24"/>
          <w:szCs w:val="24"/>
          <w:lang w:eastAsia="en-AU"/>
        </w:rPr>
        <w:t>, 24 October 2019.</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Australian Bureau of Statistics, </w:t>
      </w:r>
      <w:r w:rsidRPr="008B1316">
        <w:rPr>
          <w:rFonts w:eastAsia="Times New Roman" w:cs="Times New Roman"/>
          <w:i/>
          <w:spacing w:val="4"/>
          <w:sz w:val="24"/>
          <w:szCs w:val="24"/>
          <w:lang w:eastAsia="en-AU"/>
        </w:rPr>
        <w:t>Labour Force, Australia</w:t>
      </w:r>
      <w:r w:rsidRPr="008B1316">
        <w:rPr>
          <w:rFonts w:eastAsia="Times New Roman" w:cs="Times New Roman"/>
          <w:spacing w:val="4"/>
          <w:sz w:val="24"/>
          <w:szCs w:val="24"/>
          <w:lang w:eastAsia="en-AU"/>
        </w:rPr>
        <w:t>, 17 December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Australian Human Rights Commission, </w:t>
      </w:r>
      <w:r w:rsidRPr="008B1316">
        <w:rPr>
          <w:rFonts w:eastAsia="Times New Roman" w:cs="Times New Roman"/>
          <w:i/>
          <w:spacing w:val="4"/>
          <w:sz w:val="24"/>
          <w:szCs w:val="24"/>
          <w:lang w:eastAsia="en-AU"/>
        </w:rPr>
        <w:t>Willing to Work: National Inquiry into Employment Discrimination against Older Australians and Australians with Disability</w:t>
      </w:r>
      <w:r w:rsidRPr="008B1316">
        <w:rPr>
          <w:rFonts w:eastAsia="Times New Roman" w:cs="Times New Roman"/>
          <w:spacing w:val="4"/>
          <w:sz w:val="24"/>
          <w:szCs w:val="24"/>
          <w:lang w:eastAsia="en-AU"/>
        </w:rPr>
        <w:t>, 2 May 2016.</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Australian Institute of Health and Welfare, </w:t>
      </w:r>
      <w:r w:rsidRPr="008B1316">
        <w:rPr>
          <w:rFonts w:eastAsia="Times New Roman" w:cs="Times New Roman"/>
          <w:i/>
          <w:spacing w:val="4"/>
          <w:sz w:val="24"/>
          <w:szCs w:val="24"/>
          <w:lang w:eastAsia="en-AU"/>
        </w:rPr>
        <w:t>People with disability in Australia 2020</w:t>
      </w:r>
      <w:r w:rsidRPr="008B1316">
        <w:rPr>
          <w:rFonts w:eastAsia="Times New Roman" w:cs="Times New Roman"/>
          <w:spacing w:val="4"/>
          <w:sz w:val="24"/>
          <w:szCs w:val="24"/>
          <w:lang w:eastAsia="en-AU"/>
        </w:rPr>
        <w:t>, 2 October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Business Council of Australia, </w:t>
      </w:r>
      <w:r w:rsidRPr="008B1316">
        <w:rPr>
          <w:rFonts w:eastAsia="Times New Roman" w:cs="Times New Roman"/>
          <w:i/>
          <w:spacing w:val="4"/>
          <w:sz w:val="24"/>
          <w:szCs w:val="24"/>
          <w:lang w:eastAsia="en-AU"/>
        </w:rPr>
        <w:t>Recognising Ability: Business and the Employment of People with Disability</w:t>
      </w:r>
      <w:r w:rsidRPr="008B1316">
        <w:rPr>
          <w:rFonts w:eastAsia="Times New Roman" w:cs="Times New Roman"/>
          <w:spacing w:val="4"/>
          <w:sz w:val="24"/>
          <w:szCs w:val="24"/>
          <w:lang w:eastAsia="en-AU"/>
        </w:rPr>
        <w:t>, October 2015.</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Centre of Research Excellence in Disability and Health, </w:t>
      </w:r>
      <w:r w:rsidRPr="008B1316">
        <w:rPr>
          <w:rFonts w:eastAsia="Times New Roman" w:cs="Times New Roman"/>
          <w:i/>
          <w:spacing w:val="4"/>
          <w:sz w:val="24"/>
          <w:szCs w:val="24"/>
          <w:lang w:eastAsia="en-AU"/>
        </w:rPr>
        <w:t>Submission on Employment Issues for the Royal Commission into Violence, Abuse Neglect and Exploitation of People with Disability</w:t>
      </w:r>
      <w:r w:rsidRPr="008B1316">
        <w:rPr>
          <w:rFonts w:eastAsia="Times New Roman" w:cs="Times New Roman"/>
          <w:spacing w:val="4"/>
          <w:sz w:val="24"/>
          <w:szCs w:val="24"/>
          <w:lang w:eastAsia="en-AU"/>
        </w:rPr>
        <w:t>, August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Children and Young People with Disability Australia, </w:t>
      </w:r>
      <w:r w:rsidRPr="008B1316">
        <w:rPr>
          <w:rFonts w:eastAsia="Times New Roman" w:cs="Times New Roman"/>
          <w:i/>
          <w:spacing w:val="4"/>
          <w:sz w:val="24"/>
          <w:szCs w:val="24"/>
          <w:lang w:eastAsia="en-AU"/>
        </w:rPr>
        <w:t>Post School Transition: The Experiences of Students with Disability</w:t>
      </w:r>
      <w:r w:rsidRPr="008B1316">
        <w:rPr>
          <w:rFonts w:eastAsia="Times New Roman" w:cs="Times New Roman"/>
          <w:spacing w:val="4"/>
          <w:sz w:val="24"/>
          <w:szCs w:val="24"/>
          <w:lang w:eastAsia="en-AU"/>
        </w:rPr>
        <w:t>, 2015.</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Colmar Brunton, </w:t>
      </w:r>
      <w:r w:rsidRPr="008B1316">
        <w:rPr>
          <w:rFonts w:eastAsia="Times New Roman" w:cs="Times New Roman"/>
          <w:i/>
          <w:spacing w:val="4"/>
          <w:sz w:val="24"/>
          <w:szCs w:val="24"/>
          <w:lang w:eastAsia="en-AU"/>
        </w:rPr>
        <w:t>Evaluation of JobAccess Service Report</w:t>
      </w:r>
      <w:r w:rsidRPr="008B1316">
        <w:rPr>
          <w:rFonts w:eastAsia="Times New Roman" w:cs="Times New Roman"/>
          <w:spacing w:val="4"/>
          <w:sz w:val="24"/>
          <w:szCs w:val="24"/>
          <w:lang w:eastAsia="en-AU"/>
        </w:rPr>
        <w:t>, July 2019.</w:t>
      </w:r>
    </w:p>
    <w:p w:rsidR="008B1316" w:rsidRPr="008B1316" w:rsidRDefault="008B1316" w:rsidP="008B1316">
      <w:pPr>
        <w:spacing w:before="120" w:after="0" w:line="240" w:lineRule="auto"/>
        <w:rPr>
          <w:rFonts w:eastAsia="Times New Roman" w:cs="Times New Roman"/>
          <w:i/>
          <w:spacing w:val="4"/>
          <w:sz w:val="24"/>
          <w:szCs w:val="24"/>
          <w:lang w:eastAsia="en-AU"/>
        </w:rPr>
      </w:pPr>
      <w:r w:rsidRPr="008B1316">
        <w:rPr>
          <w:rFonts w:eastAsia="Times New Roman" w:cs="Times New Roman"/>
          <w:spacing w:val="4"/>
          <w:sz w:val="24"/>
          <w:szCs w:val="24"/>
          <w:lang w:eastAsia="en-AU"/>
        </w:rPr>
        <w:t xml:space="preserve">Comcare, </w:t>
      </w:r>
      <w:r w:rsidRPr="008B1316">
        <w:rPr>
          <w:rFonts w:eastAsia="Times New Roman" w:cs="Times New Roman"/>
          <w:i/>
          <w:spacing w:val="4"/>
          <w:sz w:val="24"/>
          <w:szCs w:val="24"/>
          <w:lang w:eastAsia="en-AU"/>
        </w:rPr>
        <w:t>Return to Work: Information Sheet.</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Council of Small Business Organisations Australia, </w:t>
      </w:r>
      <w:r w:rsidRPr="008B1316">
        <w:rPr>
          <w:rFonts w:eastAsia="Times New Roman" w:cs="Times New Roman"/>
          <w:i/>
          <w:spacing w:val="4"/>
          <w:sz w:val="24"/>
          <w:szCs w:val="24"/>
          <w:lang w:eastAsia="en-AU"/>
        </w:rPr>
        <w:t>Making it Easier for Small Business to Employ People with Disability</w:t>
      </w:r>
      <w:r w:rsidRPr="008B1316">
        <w:rPr>
          <w:rFonts w:eastAsia="Times New Roman" w:cs="Times New Roman"/>
          <w:spacing w:val="4"/>
          <w:sz w:val="24"/>
          <w:szCs w:val="24"/>
          <w:lang w:eastAsia="en-AU"/>
        </w:rPr>
        <w:t>, 13 September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Darcy, S., Collins, J., &amp; Stronach, M., </w:t>
      </w:r>
      <w:r w:rsidRPr="008B1316">
        <w:rPr>
          <w:rFonts w:eastAsia="Times New Roman" w:cs="Times New Roman"/>
          <w:i/>
          <w:spacing w:val="4"/>
          <w:sz w:val="24"/>
          <w:szCs w:val="24"/>
          <w:lang w:eastAsia="en-AU"/>
        </w:rPr>
        <w:t>Australia’s Disability Entrepreneurial Ecosystem: Experiences of People with Disability with microenterprises, self-employment and Entrepreneurship</w:t>
      </w:r>
      <w:r w:rsidRPr="008B1316">
        <w:rPr>
          <w:rFonts w:eastAsia="Times New Roman" w:cs="Times New Roman"/>
          <w:spacing w:val="4"/>
          <w:sz w:val="24"/>
          <w:szCs w:val="24"/>
          <w:lang w:eastAsia="en-AU"/>
        </w:rPr>
        <w:t xml:space="preserve">, University of Technology Sydney, March 2020. </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Darcy, S., Taylor, T., Green, J., ‘</w:t>
      </w:r>
      <w:r w:rsidRPr="008B1316">
        <w:rPr>
          <w:rFonts w:eastAsia="Times New Roman" w:cs="Times New Roman"/>
          <w:i/>
          <w:spacing w:val="4"/>
          <w:sz w:val="24"/>
          <w:szCs w:val="24"/>
          <w:lang w:eastAsia="en-AU"/>
        </w:rPr>
        <w:t>But I can do the job’: examining disability employment practice through human rights complaint cases</w:t>
      </w:r>
      <w:r w:rsidRPr="008B1316">
        <w:rPr>
          <w:rFonts w:eastAsia="Times New Roman" w:cs="Times New Roman"/>
          <w:spacing w:val="4"/>
          <w:sz w:val="24"/>
          <w:szCs w:val="24"/>
          <w:lang w:eastAsia="en-AU"/>
        </w:rPr>
        <w:t>, Disability &amp; Society, 31:9, p.1242-1274, December 2016.</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Deloitte Access Economics, </w:t>
      </w:r>
      <w:r w:rsidRPr="008B1316">
        <w:rPr>
          <w:rFonts w:eastAsia="Times New Roman" w:cs="Times New Roman"/>
          <w:i/>
          <w:spacing w:val="4"/>
          <w:sz w:val="24"/>
          <w:szCs w:val="24"/>
          <w:lang w:eastAsia="en-AU"/>
        </w:rPr>
        <w:t>The economic benefits of increasing employment for people with disability</w:t>
      </w:r>
      <w:r w:rsidRPr="008B1316">
        <w:rPr>
          <w:rFonts w:eastAsia="Times New Roman" w:cs="Times New Roman"/>
          <w:spacing w:val="4"/>
          <w:sz w:val="24"/>
          <w:szCs w:val="24"/>
          <w:lang w:eastAsia="en-AU"/>
        </w:rPr>
        <w:t>, August 2011.</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Department of Social Services, </w:t>
      </w:r>
      <w:r w:rsidRPr="008B1316">
        <w:rPr>
          <w:rFonts w:eastAsia="Times New Roman" w:cs="Times New Roman"/>
          <w:i/>
          <w:spacing w:val="4"/>
          <w:sz w:val="24"/>
          <w:szCs w:val="24"/>
          <w:lang w:eastAsia="en-AU"/>
        </w:rPr>
        <w:t xml:space="preserve">National Disability Strategy: Position Paper, </w:t>
      </w:r>
      <w:r w:rsidRPr="008B1316">
        <w:rPr>
          <w:rFonts w:eastAsia="Times New Roman" w:cs="Times New Roman"/>
          <w:spacing w:val="4"/>
          <w:sz w:val="24"/>
          <w:szCs w:val="24"/>
          <w:lang w:eastAsia="en-AU"/>
        </w:rPr>
        <w:t>July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Diversity Council Australia, </w:t>
      </w:r>
      <w:r w:rsidRPr="008B1316">
        <w:rPr>
          <w:rFonts w:eastAsia="Times New Roman" w:cs="Times New Roman"/>
          <w:i/>
          <w:spacing w:val="4"/>
          <w:sz w:val="24"/>
          <w:szCs w:val="24"/>
          <w:lang w:eastAsia="en-AU"/>
        </w:rPr>
        <w:t>Business Case for Diversity and Inclusion.</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House of Representatives Standing Committee on Employment, Education and Training, Parliament of the Commonwealth of Australia, </w:t>
      </w:r>
      <w:r w:rsidRPr="008B1316">
        <w:rPr>
          <w:rFonts w:eastAsia="Times New Roman" w:cs="Times New Roman"/>
          <w:i/>
          <w:spacing w:val="4"/>
          <w:sz w:val="24"/>
          <w:szCs w:val="24"/>
          <w:lang w:eastAsia="en-AU"/>
        </w:rPr>
        <w:t>Unique Individuals, Broad Skills: Inquiry into school to work transition</w:t>
      </w:r>
      <w:r w:rsidRPr="008B1316">
        <w:rPr>
          <w:rFonts w:eastAsia="Times New Roman" w:cs="Times New Roman"/>
          <w:spacing w:val="4"/>
          <w:sz w:val="24"/>
          <w:szCs w:val="24"/>
          <w:lang w:eastAsia="en-AU"/>
        </w:rPr>
        <w:t>, May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Inclusion Australia, </w:t>
      </w:r>
      <w:r w:rsidRPr="008B1316">
        <w:rPr>
          <w:rFonts w:eastAsia="Times New Roman" w:cs="Times New Roman"/>
          <w:i/>
          <w:spacing w:val="4"/>
          <w:sz w:val="24"/>
          <w:szCs w:val="24"/>
          <w:lang w:eastAsia="en-AU"/>
        </w:rPr>
        <w:t>Designing Evidence Based Transition-to-Work and Open Employment Support for People with Intellectual Disability</w:t>
      </w:r>
      <w:r w:rsidRPr="008B1316">
        <w:rPr>
          <w:rFonts w:eastAsia="Times New Roman" w:cs="Times New Roman"/>
          <w:spacing w:val="4"/>
          <w:sz w:val="24"/>
          <w:szCs w:val="24"/>
          <w:lang w:eastAsia="en-AU"/>
        </w:rPr>
        <w:t>, 24 June 2015.</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Kantar Public, </w:t>
      </w:r>
      <w:r w:rsidRPr="008B1316">
        <w:rPr>
          <w:rFonts w:eastAsia="Times New Roman" w:cs="Times New Roman"/>
          <w:i/>
          <w:spacing w:val="4"/>
          <w:sz w:val="24"/>
          <w:szCs w:val="24"/>
          <w:lang w:eastAsia="en-AU"/>
        </w:rPr>
        <w:t>Building Employer Demand: Literature Review</w:t>
      </w:r>
      <w:r w:rsidRPr="008B1316">
        <w:rPr>
          <w:rFonts w:eastAsia="Times New Roman" w:cs="Times New Roman"/>
          <w:spacing w:val="4"/>
          <w:sz w:val="24"/>
          <w:szCs w:val="24"/>
          <w:lang w:eastAsia="en-AU"/>
        </w:rPr>
        <w:t>, February 2017.</w:t>
      </w:r>
    </w:p>
    <w:p w:rsidR="00A02E22" w:rsidRDefault="008B1316" w:rsidP="008B1316">
      <w:pPr>
        <w:spacing w:before="120" w:after="0" w:line="240" w:lineRule="auto"/>
        <w:rPr>
          <w:rFonts w:eastAsia="Times New Roman" w:cs="Times New Roman"/>
          <w:spacing w:val="4"/>
          <w:sz w:val="24"/>
          <w:szCs w:val="24"/>
          <w:lang w:eastAsia="en-AU"/>
        </w:rPr>
        <w:sectPr w:rsidR="00A02E22" w:rsidSect="00B62514">
          <w:pgSz w:w="11906" w:h="16838"/>
          <w:pgMar w:top="1276" w:right="1418" w:bottom="851" w:left="1134" w:header="284" w:footer="594" w:gutter="0"/>
          <w:cols w:space="708"/>
          <w:titlePg/>
          <w:docGrid w:linePitch="360"/>
        </w:sectPr>
      </w:pPr>
      <w:r w:rsidRPr="008B1316">
        <w:rPr>
          <w:rFonts w:eastAsia="Times New Roman" w:cs="Times New Roman"/>
          <w:spacing w:val="4"/>
          <w:sz w:val="24"/>
          <w:szCs w:val="24"/>
          <w:lang w:eastAsia="en-AU"/>
        </w:rPr>
        <w:t xml:space="preserve">Kantar Public, </w:t>
      </w:r>
      <w:r w:rsidRPr="008B1316">
        <w:rPr>
          <w:rFonts w:eastAsia="Times New Roman" w:cs="Times New Roman"/>
          <w:i/>
          <w:spacing w:val="4"/>
          <w:sz w:val="24"/>
          <w:szCs w:val="24"/>
          <w:lang w:eastAsia="en-AU"/>
        </w:rPr>
        <w:t>Building Employer Demand: Research Report</w:t>
      </w:r>
      <w:r w:rsidRPr="008B1316">
        <w:rPr>
          <w:rFonts w:eastAsia="Times New Roman" w:cs="Times New Roman"/>
          <w:spacing w:val="4"/>
          <w:sz w:val="24"/>
          <w:szCs w:val="24"/>
          <w:lang w:eastAsia="en-AU"/>
        </w:rPr>
        <w:t>, October 2017.</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lastRenderedPageBreak/>
        <w:t xml:space="preserve">Monash University, </w:t>
      </w:r>
      <w:r w:rsidRPr="008B1316">
        <w:rPr>
          <w:rFonts w:eastAsia="Times New Roman" w:cs="Times New Roman"/>
          <w:i/>
          <w:spacing w:val="4"/>
          <w:sz w:val="24"/>
          <w:szCs w:val="24"/>
          <w:lang w:eastAsia="en-AU"/>
        </w:rPr>
        <w:t>Employee Awareness and Empowerment Research Report</w:t>
      </w:r>
      <w:r w:rsidRPr="008B1316">
        <w:rPr>
          <w:rFonts w:eastAsia="Times New Roman" w:cs="Times New Roman"/>
          <w:spacing w:val="4"/>
          <w:sz w:val="24"/>
          <w:szCs w:val="24"/>
          <w:lang w:eastAsia="en-AU"/>
        </w:rPr>
        <w:t>, December 2019.</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Monash University, </w:t>
      </w:r>
      <w:r w:rsidRPr="008B1316">
        <w:rPr>
          <w:rFonts w:eastAsia="Times New Roman" w:cs="Times New Roman"/>
          <w:i/>
          <w:spacing w:val="4"/>
          <w:sz w:val="24"/>
          <w:szCs w:val="24"/>
          <w:lang w:eastAsia="en-AU"/>
        </w:rPr>
        <w:t>The Cross Sector Project: Mapping Australian Systems of Income Support for People with Health-Related Work Incapacity</w:t>
      </w:r>
      <w:r w:rsidRPr="008B1316">
        <w:rPr>
          <w:rFonts w:eastAsia="Times New Roman" w:cs="Times New Roman"/>
          <w:spacing w:val="4"/>
          <w:sz w:val="24"/>
          <w:szCs w:val="24"/>
          <w:lang w:eastAsia="en-AU"/>
        </w:rPr>
        <w:t>, January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Murfitt, K, et al., </w:t>
      </w:r>
      <w:r w:rsidRPr="008B1316">
        <w:rPr>
          <w:rFonts w:eastAsia="Times New Roman" w:cs="Times New Roman"/>
          <w:i/>
          <w:spacing w:val="4"/>
          <w:sz w:val="24"/>
          <w:szCs w:val="24"/>
          <w:lang w:eastAsia="en-AU"/>
        </w:rPr>
        <w:t>Employer engagement in disability employment: A missing link for small and medium organisations – a review of the literature</w:t>
      </w:r>
      <w:r w:rsidRPr="008B1316">
        <w:rPr>
          <w:rFonts w:eastAsia="Times New Roman" w:cs="Times New Roman"/>
          <w:spacing w:val="4"/>
          <w:sz w:val="24"/>
          <w:szCs w:val="24"/>
          <w:lang w:eastAsia="en-AU"/>
        </w:rPr>
        <w:t>, Journal of Vocational Rehabilitation, 48:3, p 417-431, June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OECD, </w:t>
      </w:r>
      <w:r w:rsidRPr="008B1316">
        <w:rPr>
          <w:rFonts w:eastAsia="Times New Roman" w:cs="Times New Roman"/>
          <w:i/>
          <w:spacing w:val="4"/>
          <w:sz w:val="24"/>
          <w:szCs w:val="24"/>
          <w:lang w:eastAsia="en-AU"/>
        </w:rPr>
        <w:t>Strengthening Public Employment Services</w:t>
      </w:r>
      <w:r w:rsidRPr="008B1316">
        <w:rPr>
          <w:rFonts w:eastAsia="Times New Roman" w:cs="Times New Roman"/>
          <w:spacing w:val="4"/>
          <w:sz w:val="24"/>
          <w:szCs w:val="24"/>
          <w:lang w:eastAsia="en-AU"/>
        </w:rPr>
        <w:t>, April 2015.</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Royal Commission into Violence, Abuse, Neglect and Exploitation of People with Disability, </w:t>
      </w:r>
      <w:r w:rsidRPr="008B1316">
        <w:rPr>
          <w:rFonts w:eastAsia="Times New Roman" w:cs="Times New Roman"/>
          <w:i/>
          <w:spacing w:val="4"/>
          <w:sz w:val="24"/>
          <w:szCs w:val="24"/>
          <w:lang w:eastAsia="en-AU"/>
        </w:rPr>
        <w:t>Employment Issues Paper</w:t>
      </w:r>
      <w:r w:rsidRPr="008B1316">
        <w:rPr>
          <w:rFonts w:eastAsia="Times New Roman" w:cs="Times New Roman"/>
          <w:spacing w:val="4"/>
          <w:sz w:val="24"/>
          <w:szCs w:val="24"/>
          <w:lang w:eastAsia="en-AU"/>
        </w:rPr>
        <w:t>, 12 May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Royal Commission into Violence, Abuse, Neglect and Exploitation of People with Disability, </w:t>
      </w:r>
      <w:r w:rsidRPr="008B1316">
        <w:rPr>
          <w:rFonts w:eastAsia="Times New Roman" w:cs="Times New Roman"/>
          <w:i/>
          <w:spacing w:val="4"/>
          <w:sz w:val="24"/>
          <w:szCs w:val="24"/>
          <w:lang w:eastAsia="en-AU"/>
        </w:rPr>
        <w:t>Public Hearing Report – Public hearing 5: Experiences of people with disability during the ongoing COVID-19 pandemic</w:t>
      </w:r>
      <w:r w:rsidRPr="008B1316">
        <w:rPr>
          <w:rFonts w:eastAsia="Times New Roman" w:cs="Times New Roman"/>
          <w:spacing w:val="4"/>
          <w:sz w:val="24"/>
          <w:szCs w:val="24"/>
          <w:lang w:eastAsia="en-AU"/>
        </w:rPr>
        <w:t>, November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Scherer, Jennifer, “Australians with disability say working from home should be possible after the pandemic.” </w:t>
      </w:r>
      <w:r w:rsidRPr="008B1316">
        <w:rPr>
          <w:rFonts w:eastAsia="Times New Roman" w:cs="Times New Roman"/>
          <w:i/>
          <w:spacing w:val="4"/>
          <w:sz w:val="24"/>
          <w:szCs w:val="24"/>
          <w:lang w:eastAsia="en-AU"/>
        </w:rPr>
        <w:t>SBS News</w:t>
      </w:r>
      <w:r w:rsidRPr="008B1316">
        <w:rPr>
          <w:rFonts w:eastAsia="Times New Roman" w:cs="Times New Roman"/>
          <w:spacing w:val="4"/>
          <w:sz w:val="24"/>
          <w:szCs w:val="24"/>
          <w:lang w:eastAsia="en-AU"/>
        </w:rPr>
        <w:t>, 18 August 2020.</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Senate Select Committee on the Future of Work and Workers, Parliament of Australia, </w:t>
      </w:r>
      <w:r w:rsidRPr="008B1316">
        <w:rPr>
          <w:rFonts w:eastAsia="Times New Roman" w:cs="Times New Roman"/>
          <w:i/>
          <w:spacing w:val="4"/>
          <w:sz w:val="24"/>
          <w:szCs w:val="24"/>
          <w:lang w:eastAsia="en-AU"/>
        </w:rPr>
        <w:t>Hope is not a strategy – our shared responsibility for the future of work and workers</w:t>
      </w:r>
      <w:r w:rsidRPr="008B1316">
        <w:rPr>
          <w:rFonts w:eastAsia="Times New Roman" w:cs="Times New Roman"/>
          <w:spacing w:val="4"/>
          <w:sz w:val="24"/>
          <w:szCs w:val="24"/>
          <w:lang w:eastAsia="en-AU"/>
        </w:rPr>
        <w:t>, September 2018.</w:t>
      </w:r>
    </w:p>
    <w:p w:rsidR="008B1316" w:rsidRPr="008B1316" w:rsidRDefault="008B1316" w:rsidP="008B1316">
      <w:pPr>
        <w:spacing w:before="120" w:after="0" w:line="240" w:lineRule="auto"/>
        <w:rPr>
          <w:rFonts w:eastAsia="Times New Roman" w:cs="Arial"/>
          <w:spacing w:val="4"/>
          <w:sz w:val="24"/>
          <w:szCs w:val="24"/>
          <w:lang w:eastAsia="en-AU"/>
        </w:rPr>
      </w:pPr>
      <w:r w:rsidRPr="008B1316">
        <w:rPr>
          <w:rFonts w:eastAsia="Times New Roman" w:cs="Arial"/>
          <w:spacing w:val="4"/>
          <w:sz w:val="24"/>
          <w:szCs w:val="24"/>
          <w:lang w:eastAsia="en-AU"/>
        </w:rPr>
        <w:t xml:space="preserve">Skattebol, J., Hill, T., Griffiths, A., &amp; Wong, M., </w:t>
      </w:r>
      <w:r w:rsidRPr="008B1316">
        <w:rPr>
          <w:rFonts w:eastAsia="Times New Roman" w:cs="Arial"/>
          <w:i/>
          <w:spacing w:val="4"/>
          <w:sz w:val="24"/>
          <w:szCs w:val="24"/>
          <w:lang w:eastAsia="en-AU"/>
        </w:rPr>
        <w:t>Unpacking Youth Unemployment: Final Report</w:t>
      </w:r>
      <w:r w:rsidRPr="008B1316">
        <w:rPr>
          <w:rFonts w:eastAsia="Times New Roman" w:cs="Arial"/>
          <w:spacing w:val="4"/>
          <w:sz w:val="24"/>
          <w:szCs w:val="24"/>
          <w:lang w:eastAsia="en-AU"/>
        </w:rPr>
        <w:t>, Social Policy Research Centre, University of New South Wales, September 2015.</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St Guillaume, Louise, </w:t>
      </w:r>
      <w:r w:rsidRPr="008B1316">
        <w:rPr>
          <w:rFonts w:eastAsia="Times New Roman" w:cs="Times New Roman"/>
          <w:i/>
          <w:spacing w:val="4"/>
          <w:sz w:val="24"/>
          <w:szCs w:val="24"/>
          <w:lang w:eastAsia="en-AU"/>
        </w:rPr>
        <w:t>Newstart, Poverty, Disability and the National Disability Insurance Scheme</w:t>
      </w:r>
      <w:r w:rsidRPr="008B1316">
        <w:rPr>
          <w:rFonts w:eastAsia="Times New Roman" w:cs="Times New Roman"/>
          <w:spacing w:val="4"/>
          <w:sz w:val="24"/>
          <w:szCs w:val="24"/>
          <w:lang w:eastAsia="en-AU"/>
        </w:rPr>
        <w:t>, Whitlam Institute, Western Sydney University, 26 February 2020.</w:t>
      </w:r>
    </w:p>
    <w:p w:rsidR="008B1316" w:rsidRPr="008B1316" w:rsidRDefault="008B1316" w:rsidP="008B1316">
      <w:pPr>
        <w:spacing w:before="120" w:after="0" w:line="240" w:lineRule="auto"/>
        <w:rPr>
          <w:rFonts w:eastAsia="Times New Roman" w:cs="Times New Roman"/>
          <w:b/>
          <w:spacing w:val="4"/>
          <w:sz w:val="24"/>
          <w:szCs w:val="24"/>
          <w:lang w:eastAsia="en-AU"/>
        </w:rPr>
      </w:pPr>
      <w:r w:rsidRPr="008B1316">
        <w:rPr>
          <w:rFonts w:eastAsia="Times New Roman" w:cs="Arial"/>
          <w:spacing w:val="4"/>
          <w:sz w:val="24"/>
          <w:szCs w:val="24"/>
          <w:lang w:eastAsia="en-AU"/>
        </w:rPr>
        <w:t xml:space="preserve">The Social Deck, </w:t>
      </w:r>
      <w:r w:rsidRPr="008B1316">
        <w:rPr>
          <w:rFonts w:eastAsia="Times New Roman" w:cs="Arial"/>
          <w:i/>
          <w:spacing w:val="4"/>
          <w:sz w:val="24"/>
          <w:szCs w:val="24"/>
          <w:lang w:eastAsia="en-AU"/>
        </w:rPr>
        <w:t xml:space="preserve">Right to Opportunity, Consultation report to help shape the next National Disability Strategy, </w:t>
      </w:r>
      <w:r w:rsidRPr="008B1316">
        <w:rPr>
          <w:rFonts w:eastAsia="Times New Roman" w:cs="Arial"/>
          <w:spacing w:val="4"/>
          <w:sz w:val="24"/>
          <w:szCs w:val="24"/>
          <w:lang w:eastAsia="en-AU"/>
        </w:rPr>
        <w:t>December 2019.</w:t>
      </w:r>
    </w:p>
    <w:p w:rsidR="008B1316" w:rsidRPr="008B1316" w:rsidRDefault="008B1316" w:rsidP="008B1316">
      <w:pPr>
        <w:spacing w:before="120" w:after="0" w:line="240" w:lineRule="auto"/>
        <w:rPr>
          <w:rFonts w:eastAsia="Times New Roman" w:cs="Times New Roman"/>
          <w:b/>
          <w:spacing w:val="4"/>
          <w:sz w:val="24"/>
          <w:szCs w:val="24"/>
          <w:lang w:eastAsia="en-AU"/>
        </w:rPr>
      </w:pPr>
      <w:r w:rsidRPr="008B1316">
        <w:rPr>
          <w:rFonts w:eastAsia="Times New Roman" w:cs="Times New Roman"/>
          <w:spacing w:val="4"/>
          <w:sz w:val="24"/>
          <w:szCs w:val="24"/>
          <w:lang w:eastAsia="en-AU"/>
        </w:rPr>
        <w:t xml:space="preserve">United Nations, </w:t>
      </w:r>
      <w:r w:rsidRPr="008B1316">
        <w:rPr>
          <w:rFonts w:eastAsia="Times New Roman" w:cs="Times New Roman"/>
          <w:i/>
          <w:spacing w:val="4"/>
          <w:sz w:val="24"/>
          <w:szCs w:val="24"/>
          <w:lang w:eastAsia="en-AU"/>
        </w:rPr>
        <w:t>International Covenant on Economic, Social and Cultural Rights</w:t>
      </w:r>
      <w:r w:rsidRPr="008B1316">
        <w:rPr>
          <w:rFonts w:eastAsia="Times New Roman" w:cs="Times New Roman"/>
          <w:spacing w:val="4"/>
          <w:sz w:val="24"/>
          <w:szCs w:val="24"/>
          <w:lang w:eastAsia="en-AU"/>
        </w:rPr>
        <w:t>, 1966.</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United Nations, </w:t>
      </w:r>
      <w:r w:rsidRPr="008B1316">
        <w:rPr>
          <w:rFonts w:eastAsia="Times New Roman" w:cs="Times New Roman"/>
          <w:i/>
          <w:spacing w:val="4"/>
          <w:sz w:val="24"/>
          <w:szCs w:val="24"/>
          <w:lang w:eastAsia="en-AU"/>
        </w:rPr>
        <w:t>Convention on the Rights of Persons with Disabilities (CRPD): Article 27</w:t>
      </w:r>
      <w:r w:rsidRPr="008B1316">
        <w:rPr>
          <w:rFonts w:eastAsia="Times New Roman" w:cs="Times New Roman"/>
          <w:spacing w:val="4"/>
          <w:sz w:val="24"/>
          <w:szCs w:val="24"/>
          <w:lang w:eastAsia="en-AU"/>
        </w:rPr>
        <w:t>, 2008.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University of Melbourne, </w:t>
      </w:r>
      <w:r w:rsidRPr="008B1316">
        <w:rPr>
          <w:rFonts w:eastAsia="Times New Roman" w:cs="Times New Roman"/>
          <w:i/>
          <w:spacing w:val="4"/>
          <w:sz w:val="24"/>
          <w:szCs w:val="24"/>
          <w:lang w:eastAsia="en-AU"/>
        </w:rPr>
        <w:t>Survey of Community Attitudes toward People with Disability</w:t>
      </w:r>
      <w:r w:rsidRPr="008B1316">
        <w:rPr>
          <w:rFonts w:eastAsia="Times New Roman" w:cs="Times New Roman"/>
          <w:spacing w:val="4"/>
          <w:sz w:val="24"/>
          <w:szCs w:val="24"/>
          <w:lang w:eastAsia="en-AU"/>
        </w:rPr>
        <w:t>, 13 August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Victoria Government, </w:t>
      </w:r>
      <w:r w:rsidRPr="008B1316">
        <w:rPr>
          <w:rFonts w:eastAsia="Times New Roman" w:cs="Times New Roman"/>
          <w:i/>
          <w:spacing w:val="4"/>
          <w:sz w:val="24"/>
          <w:szCs w:val="24"/>
          <w:lang w:eastAsia="en-AU"/>
        </w:rPr>
        <w:t>Every Opportunity: Victorian economic participation plan for people with disability 2018-2020</w:t>
      </w:r>
      <w:r w:rsidRPr="008B1316">
        <w:rPr>
          <w:rFonts w:eastAsia="Times New Roman" w:cs="Times New Roman"/>
          <w:spacing w:val="4"/>
          <w:sz w:val="24"/>
          <w:szCs w:val="24"/>
          <w:lang w:eastAsia="en-AU"/>
        </w:rPr>
        <w:t>,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Whereto, </w:t>
      </w:r>
      <w:r w:rsidRPr="008B1316">
        <w:rPr>
          <w:rFonts w:eastAsia="Times New Roman" w:cs="Times New Roman"/>
          <w:i/>
          <w:spacing w:val="4"/>
          <w:sz w:val="24"/>
          <w:szCs w:val="24"/>
          <w:lang w:eastAsia="en-AU"/>
        </w:rPr>
        <w:t>Employer Mobilisation Final Research Report</w:t>
      </w:r>
      <w:r w:rsidRPr="008B1316">
        <w:rPr>
          <w:rFonts w:eastAsia="Times New Roman" w:cs="Times New Roman"/>
          <w:spacing w:val="4"/>
          <w:sz w:val="24"/>
          <w:szCs w:val="24"/>
          <w:lang w:eastAsia="en-AU"/>
        </w:rPr>
        <w:t>, 10 September 2018.</w:t>
      </w:r>
    </w:p>
    <w:p w:rsidR="008B1316" w:rsidRPr="008B1316" w:rsidRDefault="008B1316" w:rsidP="008B1316">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 xml:space="preserve">Whereto, </w:t>
      </w:r>
      <w:r w:rsidRPr="008B1316">
        <w:rPr>
          <w:rFonts w:eastAsia="Times New Roman" w:cs="Times New Roman"/>
          <w:i/>
          <w:spacing w:val="4"/>
          <w:sz w:val="24"/>
          <w:szCs w:val="24"/>
          <w:lang w:eastAsia="en-AU"/>
        </w:rPr>
        <w:t>Employer Mobilisation Research: Report – Snapshot</w:t>
      </w:r>
      <w:r w:rsidRPr="008B1316">
        <w:rPr>
          <w:rFonts w:eastAsia="Times New Roman" w:cs="Times New Roman"/>
          <w:spacing w:val="4"/>
          <w:sz w:val="24"/>
          <w:szCs w:val="24"/>
          <w:lang w:eastAsia="en-AU"/>
        </w:rPr>
        <w:t>, December 2018.</w:t>
      </w:r>
    </w:p>
    <w:p w:rsidR="00A06202" w:rsidRPr="00A02E22" w:rsidRDefault="008B1316" w:rsidP="00A02E22">
      <w:pPr>
        <w:spacing w:before="120" w:after="0" w:line="240" w:lineRule="auto"/>
        <w:rPr>
          <w:rFonts w:eastAsia="Times New Roman" w:cs="Times New Roman"/>
          <w:spacing w:val="4"/>
          <w:sz w:val="24"/>
          <w:szCs w:val="24"/>
          <w:lang w:eastAsia="en-AU"/>
        </w:rPr>
      </w:pPr>
      <w:r w:rsidRPr="008B1316">
        <w:rPr>
          <w:rFonts w:eastAsia="Times New Roman" w:cs="Times New Roman"/>
          <w:spacing w:val="4"/>
          <w:sz w:val="24"/>
          <w:szCs w:val="24"/>
          <w:lang w:eastAsia="en-AU"/>
        </w:rPr>
        <w:t>Year13, Disability &amp; Career Advice Survey, Research Results &amp; Findings, January 2021.</w:t>
      </w:r>
    </w:p>
    <w:sectPr w:rsidR="00A06202" w:rsidRPr="00A02E22" w:rsidSect="00B62514">
      <w:pgSz w:w="11906" w:h="16838"/>
      <w:pgMar w:top="1276" w:right="1418" w:bottom="851" w:left="1134" w:header="284" w:footer="5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04C" w:rsidRDefault="00E8304C" w:rsidP="00B04ED8">
      <w:pPr>
        <w:spacing w:after="0" w:line="240" w:lineRule="auto"/>
      </w:pPr>
      <w:r>
        <w:separator/>
      </w:r>
    </w:p>
  </w:endnote>
  <w:endnote w:type="continuationSeparator" w:id="0">
    <w:p w:rsidR="00E8304C" w:rsidRDefault="00E8304C"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0B9" w:rsidRDefault="00370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0B9" w:rsidRDefault="003700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202" w:rsidRDefault="00A06202">
    <w:pPr>
      <w:pStyle w:val="Footer"/>
      <w:jc w:val="center"/>
    </w:pPr>
  </w:p>
  <w:p w:rsidR="00A06202" w:rsidRDefault="00A062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69184"/>
      <w:docPartObj>
        <w:docPartGallery w:val="Page Numbers (Bottom of Page)"/>
        <w:docPartUnique/>
      </w:docPartObj>
    </w:sdtPr>
    <w:sdtEndPr>
      <w:rPr>
        <w:noProof/>
      </w:rPr>
    </w:sdtEndPr>
    <w:sdtContent>
      <w:p w:rsidR="00B80165" w:rsidRDefault="009D796B">
        <w:pPr>
          <w:pStyle w:val="Footer"/>
          <w:jc w:val="center"/>
        </w:pPr>
        <w:r>
          <w:rPr>
            <w:noProof/>
            <w:lang w:eastAsia="en-AU"/>
          </w:rPr>
          <mc:AlternateContent>
            <mc:Choice Requires="wpg">
              <w:drawing>
                <wp:anchor distT="0" distB="0" distL="114300" distR="114300" simplePos="0" relativeHeight="251670528" behindDoc="1" locked="0" layoutInCell="1" allowOverlap="1" wp14:anchorId="3F5C34A5" wp14:editId="4F5C69D8">
                  <wp:simplePos x="0" y="0"/>
                  <wp:positionH relativeFrom="page">
                    <wp:posOffset>-19050</wp:posOffset>
                  </wp:positionH>
                  <wp:positionV relativeFrom="page">
                    <wp:posOffset>9429115</wp:posOffset>
                  </wp:positionV>
                  <wp:extent cx="7560310" cy="1263015"/>
                  <wp:effectExtent l="0" t="0" r="2540" b="0"/>
                  <wp:wrapNone/>
                  <wp:docPr id="10" name="Group 10" descr="Decorative image created by artist Robin Warren for the National Disability Employment Strategy Consultation Paper."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63015"/>
                            <a:chOff x="0" y="11628"/>
                            <a:chExt cx="11906" cy="5210"/>
                          </a:xfrm>
                        </wpg:grpSpPr>
                        <pic:pic xmlns:pic="http://schemas.openxmlformats.org/drawingml/2006/picture">
                          <pic:nvPicPr>
                            <pic:cNvPr id="12" name="Picture 2" descr="Decorative image created by artist Robin Warren for the National Disability Employment Strategy Consultation Paper." title="Decorativ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14596"/>
                              <a:ext cx="8834"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 descr="Decorative image created by artist Robin Warren for the National Disability Employment Strategy Consultation Paper." title="Decorative Ima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1628"/>
                              <a:ext cx="8928" cy="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 descr="Decorative image created by artist Robin Warren for the National Disability Employment Strategy Consultation Paper." title="Decorative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2" y="13949"/>
                              <a:ext cx="10564" cy="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C9582" id="Group 10" o:spid="_x0000_s1026" alt="Title: Decorative Image - Description: Decorative image created by artist Robin Warren for the National Disability Employment Strategy Consultation Paper." style="position:absolute;margin-left:-1.5pt;margin-top:742.45pt;width:595.3pt;height:99.45pt;z-index:-251645952;mso-position-horizontal-relative:page;mso-position-vertical-relative:page" coordorigin=",11628" coordsize="11906,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corative image created by artist Robin Warren for the National Disability Employment Strategy Consultation Paper." style="position:absolute;left:600;top:14596;width:883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">
                    <v:imagedata r:id="rId4" o:title="Decorative image created by artist Robin Warren for the National Disability Employment Strategy Consultation Paper"/>
                  </v:shape>
                  <v:shape id="Picture 3" o:spid="_x0000_s1028" type="#_x0000_t75" alt="Decorative image created by artist Robin Warren for the National Disability Employment Strategy Consultation Paper." style="position:absolute;top:11628;width:8928;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">
                    <v:imagedata r:id="rId5" o:title="Decorative image created by artist Robin Warren for the National Disability Employment Strategy Consultation Paper"/>
                  </v:shape>
                  <v:shape id="Picture 4" o:spid="_x0000_s1029" type="#_x0000_t75" alt="Decorative image created by artist Robin Warren for the National Disability Employment Strategy Consultation Paper." style="position:absolute;left:1342;top:13949;width:10564;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">
                    <v:imagedata r:id="rId6" o:title="Decorative image created by artist Robin Warren for the National Disability Employment Strategy Consultation Paper"/>
                  </v:shape>
                  <w10:wrap anchorx="page" anchory="page"/>
                </v:group>
              </w:pict>
            </mc:Fallback>
          </mc:AlternateContent>
        </w:r>
        <w:r w:rsidR="00B80165">
          <w:fldChar w:fldCharType="begin"/>
        </w:r>
        <w:r w:rsidR="00B80165">
          <w:instrText xml:space="preserve"> PAGE   \* MERGEFORMAT </w:instrText>
        </w:r>
        <w:r w:rsidR="00B80165">
          <w:fldChar w:fldCharType="separate"/>
        </w:r>
        <w:r w:rsidR="00AD5406">
          <w:rPr>
            <w:noProof/>
          </w:rPr>
          <w:t>20</w:t>
        </w:r>
        <w:r w:rsidR="00B80165">
          <w:rPr>
            <w:noProof/>
          </w:rPr>
          <w:fldChar w:fldCharType="end"/>
        </w:r>
      </w:p>
    </w:sdtContent>
  </w:sdt>
  <w:p w:rsidR="000D0DCA" w:rsidRDefault="00AD5406" w:rsidP="0058524B">
    <w:pPr>
      <w:pStyle w:val="Footer"/>
      <w:tabs>
        <w:tab w:val="clear" w:pos="4513"/>
        <w:tab w:val="clear" w:pos="9026"/>
        <w:tab w:val="left" w:pos="5085"/>
      </w:tabs>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04C" w:rsidRDefault="00E8304C" w:rsidP="00B04ED8">
      <w:pPr>
        <w:spacing w:after="0" w:line="240" w:lineRule="auto"/>
      </w:pPr>
      <w:r>
        <w:separator/>
      </w:r>
    </w:p>
  </w:footnote>
  <w:footnote w:type="continuationSeparator" w:id="0">
    <w:p w:rsidR="00E8304C" w:rsidRDefault="00E8304C" w:rsidP="00B04ED8">
      <w:pPr>
        <w:spacing w:after="0" w:line="240" w:lineRule="auto"/>
      </w:pPr>
      <w:r>
        <w:continuationSeparator/>
      </w:r>
    </w:p>
  </w:footnote>
  <w:footnote w:id="1">
    <w:p w:rsidR="008B1316" w:rsidRPr="00107085" w:rsidRDefault="008B1316" w:rsidP="008B1316">
      <w:pPr>
        <w:pStyle w:val="FootnoteText"/>
      </w:pPr>
      <w:r w:rsidRPr="00107085">
        <w:rPr>
          <w:rStyle w:val="FootnoteReference"/>
        </w:rPr>
        <w:footnoteRef/>
      </w:r>
      <w:r w:rsidRPr="00107085">
        <w:t xml:space="preserve"> Australian Bureau of Statistics, </w:t>
      </w:r>
      <w:r w:rsidRPr="00107085">
        <w:rPr>
          <w:i/>
        </w:rPr>
        <w:t>Disability, Ageing and Carers, Australia: Summary of Findings, 2018</w:t>
      </w:r>
      <w:r w:rsidRPr="00107085">
        <w:t>,</w:t>
      </w:r>
      <w:r w:rsidRPr="00107085">
        <w:rPr>
          <w:i/>
        </w:rPr>
        <w:t xml:space="preserve"> </w:t>
      </w:r>
      <w:r w:rsidRPr="00107085">
        <w:t xml:space="preserve">24 October 2019 </w:t>
      </w:r>
      <w:hyperlink r:id="rId1" w:history="1">
        <w:r w:rsidRPr="00107085">
          <w:rPr>
            <w:rStyle w:val="Hyperlink"/>
            <w:sz w:val="20"/>
          </w:rPr>
          <w:t>https://www.abs.gov.au/statistics/health/disability/disability-ageing-and-carers-australia-summary-findings/latest-release</w:t>
        </w:r>
      </w:hyperlink>
      <w:r w:rsidRPr="00107085">
        <w:t xml:space="preserve"> [accessed 6 January 2021].  </w:t>
      </w:r>
    </w:p>
  </w:footnote>
  <w:footnote w:id="2">
    <w:p w:rsidR="008B1316" w:rsidRPr="00107085" w:rsidRDefault="008B1316" w:rsidP="008B1316">
      <w:pPr>
        <w:pStyle w:val="FootnoteText"/>
      </w:pPr>
      <w:r w:rsidRPr="00107085">
        <w:rPr>
          <w:rStyle w:val="FootnoteReference"/>
        </w:rPr>
        <w:footnoteRef/>
      </w:r>
      <w:r w:rsidRPr="00107085">
        <w:t xml:space="preserve"> Australian Human Rights Commission, </w:t>
      </w:r>
      <w:r w:rsidRPr="00107085">
        <w:rPr>
          <w:i/>
        </w:rPr>
        <w:t>Willing to Work: National Inquiry into Employment Discrimination against Older Australians and Australians with Disability</w:t>
      </w:r>
      <w:r w:rsidRPr="00107085">
        <w:t>, 2 May 2016, p.13.</w:t>
      </w:r>
    </w:p>
  </w:footnote>
  <w:footnote w:id="3">
    <w:p w:rsidR="008B1316" w:rsidRPr="00107085" w:rsidRDefault="008B1316" w:rsidP="008B1316">
      <w:pPr>
        <w:pStyle w:val="FootnoteText"/>
        <w:rPr>
          <w:lang w:val="en-GB"/>
        </w:rPr>
      </w:pPr>
      <w:r w:rsidRPr="00107085">
        <w:rPr>
          <w:rStyle w:val="FootnoteReference"/>
        </w:rPr>
        <w:footnoteRef/>
      </w:r>
      <w:r w:rsidRPr="00107085">
        <w:t xml:space="preserve"> Accenture, </w:t>
      </w:r>
      <w:r w:rsidRPr="00107085">
        <w:rPr>
          <w:i/>
        </w:rPr>
        <w:t>Getting to Equal: The Disability Inclusion Advantage</w:t>
      </w:r>
      <w:r w:rsidRPr="00107085">
        <w:t>, 2018.</w:t>
      </w:r>
    </w:p>
  </w:footnote>
  <w:footnote w:id="4">
    <w:p w:rsidR="008B1316" w:rsidRPr="00107085" w:rsidRDefault="008B1316" w:rsidP="008B1316">
      <w:pPr>
        <w:pStyle w:val="FootnoteText"/>
        <w:rPr>
          <w:lang w:val="en-GB"/>
        </w:rPr>
      </w:pPr>
      <w:r w:rsidRPr="00107085">
        <w:rPr>
          <w:rStyle w:val="FootnoteReference"/>
        </w:rPr>
        <w:footnoteRef/>
      </w:r>
      <w:r w:rsidRPr="00107085">
        <w:t xml:space="preserve"> United Nations, </w:t>
      </w:r>
      <w:r w:rsidRPr="00107085">
        <w:rPr>
          <w:i/>
        </w:rPr>
        <w:t>Convention on the Rights of Persons with Disabilities (CRPD): Article 27</w:t>
      </w:r>
      <w:r w:rsidRPr="00107085">
        <w:t xml:space="preserve"> </w:t>
      </w:r>
      <w:hyperlink r:id="rId2" w:history="1">
        <w:r w:rsidRPr="00107085">
          <w:rPr>
            <w:rStyle w:val="Hyperlink"/>
            <w:sz w:val="20"/>
          </w:rPr>
          <w:t>https://www.un.org/development/desa/disabilities/convention-on-the-rights-of-persons-with-disabilities/article-27-work-and-employment.html</w:t>
        </w:r>
      </w:hyperlink>
      <w:r w:rsidRPr="00107085">
        <w:t xml:space="preserve"> [accessed 6 January 2021].</w:t>
      </w:r>
    </w:p>
  </w:footnote>
  <w:footnote w:id="5">
    <w:p w:rsidR="008B1316" w:rsidRPr="00107085" w:rsidRDefault="008B1316" w:rsidP="008B1316">
      <w:pPr>
        <w:pStyle w:val="FootnoteText"/>
      </w:pPr>
      <w:r w:rsidRPr="00107085">
        <w:rPr>
          <w:rStyle w:val="FootnoteReference"/>
        </w:rPr>
        <w:footnoteRef/>
      </w:r>
      <w:r w:rsidRPr="00107085">
        <w:t xml:space="preserve"> Australian Bureau of Statistics, </w:t>
      </w:r>
      <w:r w:rsidRPr="00107085">
        <w:rPr>
          <w:i/>
        </w:rPr>
        <w:t>Disability, Ageing and Carers, Australia: Summary of Findings, 2018</w:t>
      </w:r>
      <w:r w:rsidRPr="00107085">
        <w:t>,</w:t>
      </w:r>
      <w:r w:rsidRPr="00107085">
        <w:rPr>
          <w:i/>
        </w:rPr>
        <w:t xml:space="preserve"> </w:t>
      </w:r>
      <w:r w:rsidRPr="00107085">
        <w:t xml:space="preserve">24 October 2019 </w:t>
      </w:r>
      <w:hyperlink r:id="rId3" w:history="1">
        <w:r w:rsidRPr="00107085">
          <w:rPr>
            <w:rStyle w:val="Hyperlink"/>
            <w:sz w:val="20"/>
          </w:rPr>
          <w:t>https://www.abs.gov.au/statistics/health/disability/disability-ageing-and-carers-australia-summary-findings/latest-release</w:t>
        </w:r>
      </w:hyperlink>
      <w:r w:rsidRPr="00107085">
        <w:t xml:space="preserve"> [accessed 6 January 2021].  </w:t>
      </w:r>
    </w:p>
  </w:footnote>
  <w:footnote w:id="6">
    <w:p w:rsidR="008B1316" w:rsidRPr="00107085" w:rsidRDefault="008B1316" w:rsidP="008B1316">
      <w:pPr>
        <w:pStyle w:val="FootnoteText"/>
      </w:pPr>
      <w:r w:rsidRPr="00107085">
        <w:rPr>
          <w:rStyle w:val="FootnoteReference"/>
        </w:rPr>
        <w:footnoteRef/>
      </w:r>
      <w:r w:rsidRPr="00107085">
        <w:t xml:space="preserve"> Scherer, Jennifer “Australians with disability say working from home should be possible after the pandemic.” </w:t>
      </w:r>
      <w:r w:rsidRPr="00107085">
        <w:rPr>
          <w:i/>
        </w:rPr>
        <w:t>SBS News</w:t>
      </w:r>
      <w:r w:rsidRPr="00107085">
        <w:t xml:space="preserve">, 18 August 2020 </w:t>
      </w:r>
      <w:hyperlink r:id="rId4" w:history="1">
        <w:r w:rsidRPr="00107085">
          <w:rPr>
            <w:rStyle w:val="Hyperlink"/>
            <w:sz w:val="20"/>
          </w:rPr>
          <w:t>https://www.sbs.com.au/news/australians-with-disability-say-working-from-home-should-be-possible-after-the-pandemic</w:t>
        </w:r>
      </w:hyperlink>
      <w:r w:rsidRPr="00107085">
        <w:rPr>
          <w:rStyle w:val="Hyperlink"/>
          <w:sz w:val="20"/>
        </w:rPr>
        <w:t xml:space="preserve"> [accessed 11 January 2021].</w:t>
      </w:r>
    </w:p>
  </w:footnote>
  <w:footnote w:id="7">
    <w:p w:rsidR="008B1316" w:rsidRDefault="008B1316" w:rsidP="008B1316">
      <w:pPr>
        <w:pStyle w:val="FootnoteText"/>
      </w:pPr>
      <w:r w:rsidRPr="00107085">
        <w:rPr>
          <w:rStyle w:val="FootnoteReference"/>
        </w:rPr>
        <w:footnoteRef/>
      </w:r>
      <w:r w:rsidRPr="00107085">
        <w:t xml:space="preserve"> Senate Select Committee on the Future of Work and Workers, Parliament of Australia, </w:t>
      </w:r>
      <w:r w:rsidRPr="00107085">
        <w:rPr>
          <w:i/>
        </w:rPr>
        <w:t>Hope is not a strategy – our shared responsibility for the future of work and workers</w:t>
      </w:r>
      <w:r w:rsidRPr="00107085">
        <w:t>, September 2018.</w:t>
      </w:r>
    </w:p>
  </w:footnote>
  <w:footnote w:id="8">
    <w:p w:rsidR="00E25B04" w:rsidRPr="00F326BB" w:rsidRDefault="00E25B04" w:rsidP="00E25B04">
      <w:pPr>
        <w:spacing w:after="0"/>
        <w:rPr>
          <w:sz w:val="20"/>
          <w:szCs w:val="20"/>
        </w:rPr>
      </w:pPr>
      <w:r w:rsidRPr="00F326BB">
        <w:rPr>
          <w:rStyle w:val="FootnoteReference"/>
          <w:sz w:val="20"/>
          <w:szCs w:val="20"/>
        </w:rPr>
        <w:footnoteRef/>
      </w:r>
      <w:r w:rsidRPr="00F326BB">
        <w:rPr>
          <w:sz w:val="20"/>
          <w:szCs w:val="20"/>
        </w:rPr>
        <w:t xml:space="preserve"> Accenture, </w:t>
      </w:r>
      <w:r w:rsidRPr="00F326BB">
        <w:rPr>
          <w:i/>
          <w:sz w:val="20"/>
          <w:szCs w:val="20"/>
        </w:rPr>
        <w:t>Getting to equal: The Disability Inclusion Advantage</w:t>
      </w:r>
      <w:r>
        <w:rPr>
          <w:sz w:val="20"/>
          <w:szCs w:val="20"/>
        </w:rPr>
        <w:t>, 2018.</w:t>
      </w:r>
    </w:p>
  </w:footnote>
  <w:footnote w:id="9">
    <w:p w:rsidR="008B1316" w:rsidRPr="00F326BB" w:rsidRDefault="008B1316" w:rsidP="008B1316">
      <w:pPr>
        <w:pStyle w:val="FootnoteText"/>
      </w:pPr>
      <w:r w:rsidRPr="00F326BB">
        <w:rPr>
          <w:rStyle w:val="FootnoteReference"/>
        </w:rPr>
        <w:footnoteRef/>
      </w:r>
      <w:r w:rsidRPr="00F326BB">
        <w:t xml:space="preserve"> Diversity Council Australia, </w:t>
      </w:r>
      <w:r w:rsidRPr="00F326BB">
        <w:rPr>
          <w:i/>
        </w:rPr>
        <w:t>Business Case for Diversity and Inclusion</w:t>
      </w:r>
      <w:r w:rsidRPr="00F326BB">
        <w:t xml:space="preserve">, </w:t>
      </w:r>
      <w:hyperlink r:id="rId5" w:history="1">
        <w:r w:rsidRPr="00F326BB">
          <w:rPr>
            <w:rStyle w:val="Hyperlink"/>
            <w:sz w:val="20"/>
          </w:rPr>
          <w:t>https://www.dca.org.au/di-planning/getting-started-di/business-case-diversity-inclusion</w:t>
        </w:r>
      </w:hyperlink>
      <w:r w:rsidRPr="00F326BB">
        <w:t xml:space="preserve"> [accessed 19 January 2021]. </w:t>
      </w:r>
    </w:p>
  </w:footnote>
  <w:footnote w:id="10">
    <w:p w:rsidR="008B1316" w:rsidRPr="00EB7296" w:rsidRDefault="008B1316" w:rsidP="008B1316">
      <w:pPr>
        <w:pStyle w:val="FootnoteText"/>
        <w:rPr>
          <w:lang w:val="en-GB"/>
        </w:rPr>
      </w:pPr>
      <w:r w:rsidRPr="00F326BB">
        <w:rPr>
          <w:rStyle w:val="FootnoteReference"/>
        </w:rPr>
        <w:footnoteRef/>
      </w:r>
      <w:r w:rsidRPr="00F326BB">
        <w:t xml:space="preserve"> Kantar Public, </w:t>
      </w:r>
      <w:r w:rsidRPr="00F326BB">
        <w:rPr>
          <w:i/>
        </w:rPr>
        <w:t>Building Employer Demand: Literature Review</w:t>
      </w:r>
      <w:r w:rsidRPr="00F326BB">
        <w:t>, February 2017, p.6.</w:t>
      </w:r>
    </w:p>
  </w:footnote>
  <w:footnote w:id="11">
    <w:p w:rsidR="008B1316" w:rsidRPr="00F326BB" w:rsidRDefault="008B1316" w:rsidP="008B1316">
      <w:pPr>
        <w:pStyle w:val="FootnoteText"/>
      </w:pPr>
      <w:r w:rsidRPr="00F326BB">
        <w:rPr>
          <w:rStyle w:val="FootnoteReference"/>
        </w:rPr>
        <w:footnoteRef/>
      </w:r>
      <w:r w:rsidRPr="00F326BB">
        <w:t xml:space="preserve"> Australian Institute of Health and Welfare, </w:t>
      </w:r>
      <w:r w:rsidRPr="00F326BB">
        <w:rPr>
          <w:i/>
        </w:rPr>
        <w:t>People with disability in Australia 2020</w:t>
      </w:r>
      <w:r w:rsidRPr="00F326BB">
        <w:t xml:space="preserve">, 2 October 2020, </w:t>
      </w:r>
      <w:hyperlink r:id="rId6" w:history="1">
        <w:r w:rsidRPr="00F326BB">
          <w:rPr>
            <w:rStyle w:val="Hyperlink"/>
            <w:sz w:val="20"/>
          </w:rPr>
          <w:t>https://www.aihw.gov.au/reports/disability/people-with-disability-in-australia-2020-in-brief/contents/employment</w:t>
        </w:r>
      </w:hyperlink>
      <w:r w:rsidRPr="00F326BB">
        <w:t xml:space="preserve"> [Accessed 21 January 2021].</w:t>
      </w:r>
    </w:p>
  </w:footnote>
  <w:footnote w:id="12">
    <w:p w:rsidR="008B1316" w:rsidRPr="00F326BB" w:rsidRDefault="008B1316" w:rsidP="008B1316">
      <w:pPr>
        <w:pStyle w:val="FootnoteText"/>
        <w:rPr>
          <w:lang w:val="en-GB"/>
        </w:rPr>
      </w:pPr>
      <w:r w:rsidRPr="00F326BB">
        <w:rPr>
          <w:rStyle w:val="FootnoteReference"/>
        </w:rPr>
        <w:footnoteRef/>
      </w:r>
      <w:r w:rsidRPr="00F326BB">
        <w:t xml:space="preserve"> Kantar Public, </w:t>
      </w:r>
      <w:r w:rsidRPr="00F326BB">
        <w:rPr>
          <w:i/>
        </w:rPr>
        <w:t>Building Employer Demand: Research Report</w:t>
      </w:r>
      <w:r w:rsidRPr="00F326BB">
        <w:t>, October 2017, p. 1 &amp; 17.</w:t>
      </w:r>
    </w:p>
  </w:footnote>
  <w:footnote w:id="13">
    <w:p w:rsidR="008B1316" w:rsidRPr="00F326BB" w:rsidRDefault="008B1316" w:rsidP="008B1316">
      <w:pPr>
        <w:pStyle w:val="FootnoteText"/>
      </w:pPr>
      <w:r w:rsidRPr="00F326BB">
        <w:rPr>
          <w:rStyle w:val="FootnoteReference"/>
        </w:rPr>
        <w:footnoteRef/>
      </w:r>
      <w:r w:rsidRPr="00F326BB">
        <w:t xml:space="preserve"> Whereto, </w:t>
      </w:r>
      <w:r w:rsidRPr="00F326BB">
        <w:rPr>
          <w:i/>
        </w:rPr>
        <w:t>Employer Mobilisation Research: Report – Snapshot</w:t>
      </w:r>
      <w:r w:rsidRPr="00F326BB">
        <w:t>, December 2018, p.2.</w:t>
      </w:r>
    </w:p>
  </w:footnote>
  <w:footnote w:id="14">
    <w:p w:rsidR="008B1316" w:rsidRPr="00F326BB" w:rsidRDefault="008B1316" w:rsidP="008B1316">
      <w:pPr>
        <w:pStyle w:val="FootnoteText"/>
        <w:rPr>
          <w:lang w:val="en-GB"/>
        </w:rPr>
      </w:pPr>
      <w:r w:rsidRPr="00F326BB">
        <w:rPr>
          <w:rStyle w:val="FootnoteReference"/>
        </w:rPr>
        <w:footnoteRef/>
      </w:r>
      <w:r w:rsidRPr="00F326BB">
        <w:t xml:space="preserve"> </w:t>
      </w:r>
      <w:r w:rsidRPr="00F326BB">
        <w:rPr>
          <w:rFonts w:cs="Arial"/>
        </w:rPr>
        <w:t xml:space="preserve">Council of Small Business Organisations Australia, </w:t>
      </w:r>
      <w:r w:rsidRPr="00F326BB">
        <w:rPr>
          <w:rFonts w:cs="Arial"/>
          <w:i/>
        </w:rPr>
        <w:t>Making it Easier for Small Business to Employ People with Disability</w:t>
      </w:r>
      <w:r w:rsidRPr="00F326BB">
        <w:rPr>
          <w:rFonts w:cs="Arial"/>
        </w:rPr>
        <w:t>, 13 September 2018.</w:t>
      </w:r>
    </w:p>
  </w:footnote>
  <w:footnote w:id="15">
    <w:p w:rsidR="008B1316" w:rsidRDefault="008B1316" w:rsidP="008B1316">
      <w:pPr>
        <w:pStyle w:val="FootnoteText"/>
      </w:pPr>
      <w:r w:rsidRPr="00F326BB">
        <w:rPr>
          <w:rStyle w:val="FootnoteReference"/>
        </w:rPr>
        <w:footnoteRef/>
      </w:r>
      <w:r w:rsidRPr="00F326BB">
        <w:t xml:space="preserve"> Ibid.</w:t>
      </w:r>
    </w:p>
  </w:footnote>
  <w:footnote w:id="16">
    <w:p w:rsidR="008B1316" w:rsidRPr="00F446DC" w:rsidRDefault="008B1316" w:rsidP="008B1316">
      <w:pPr>
        <w:pStyle w:val="FootnoteText"/>
      </w:pPr>
      <w:r w:rsidRPr="00F446DC">
        <w:rPr>
          <w:rStyle w:val="FootnoteReference"/>
        </w:rPr>
        <w:footnoteRef/>
      </w:r>
      <w:r w:rsidRPr="00F446DC">
        <w:t xml:space="preserve"> Comcare, </w:t>
      </w:r>
      <w:r w:rsidRPr="00F446DC">
        <w:rPr>
          <w:i/>
        </w:rPr>
        <w:t>Return to Work: Information Sheet</w:t>
      </w:r>
      <w:r w:rsidRPr="00F446DC">
        <w:t xml:space="preserve">, p.1 </w:t>
      </w:r>
      <w:hyperlink r:id="rId7" w:history="1">
        <w:r w:rsidRPr="00F446DC">
          <w:rPr>
            <w:rStyle w:val="Hyperlink"/>
            <w:sz w:val="20"/>
          </w:rPr>
          <w:t>https://www.comcare.gov.au/about/forms-publications/documents/publications/rehabilitation/return-to-work-information-sheet.pdf</w:t>
        </w:r>
      </w:hyperlink>
      <w:r w:rsidRPr="00F446DC">
        <w:t xml:space="preserve"> [accessed 12 January 2021].</w:t>
      </w:r>
    </w:p>
  </w:footnote>
  <w:footnote w:id="17">
    <w:p w:rsidR="008B1316" w:rsidRDefault="008B1316" w:rsidP="008B1316">
      <w:pPr>
        <w:pStyle w:val="FootnoteText"/>
      </w:pPr>
      <w:r>
        <w:rPr>
          <w:rStyle w:val="FootnoteReference"/>
        </w:rPr>
        <w:footnoteRef/>
      </w:r>
      <w:r>
        <w:t xml:space="preserve"> Whereto,</w:t>
      </w:r>
      <w:r w:rsidRPr="002729CE">
        <w:t xml:space="preserve"> </w:t>
      </w:r>
      <w:r>
        <w:rPr>
          <w:i/>
        </w:rPr>
        <w:t>Employer Mobilisation Final Research Report</w:t>
      </w:r>
      <w:r>
        <w:t>, 10 September 2018, p.47.</w:t>
      </w:r>
    </w:p>
  </w:footnote>
  <w:footnote w:id="18">
    <w:p w:rsidR="008B1316" w:rsidRPr="00F446DC" w:rsidRDefault="008B1316" w:rsidP="008B1316">
      <w:pPr>
        <w:pStyle w:val="FootnoteText"/>
      </w:pPr>
      <w:r w:rsidRPr="00F446DC">
        <w:rPr>
          <w:rStyle w:val="FootnoteReference"/>
        </w:rPr>
        <w:footnoteRef/>
      </w:r>
      <w:r w:rsidRPr="00F446DC">
        <w:t xml:space="preserve"> </w:t>
      </w:r>
      <w:r w:rsidRPr="00F446DC">
        <w:rPr>
          <w:rFonts w:cs="Arial"/>
        </w:rPr>
        <w:t xml:space="preserve">Skattebol, J, Hill, T, Griffiths, A &amp; Wong, M, </w:t>
      </w:r>
      <w:r w:rsidRPr="00F446DC">
        <w:rPr>
          <w:rFonts w:cs="Arial"/>
          <w:i/>
        </w:rPr>
        <w:t>Unpacking Youth Unemployment: Final Report</w:t>
      </w:r>
      <w:r w:rsidRPr="00F446DC">
        <w:rPr>
          <w:rFonts w:cs="Arial"/>
        </w:rPr>
        <w:t>, Social Policy Research Centre, University of New South Wales, September 2015, p.8.</w:t>
      </w:r>
    </w:p>
  </w:footnote>
  <w:footnote w:id="19">
    <w:p w:rsidR="008B1316" w:rsidRPr="00F446DC" w:rsidRDefault="008B1316" w:rsidP="008B1316">
      <w:pPr>
        <w:pStyle w:val="FootnoteText"/>
        <w:rPr>
          <w:highlight w:val="yellow"/>
        </w:rPr>
      </w:pPr>
      <w:r w:rsidRPr="00F446DC">
        <w:rPr>
          <w:rStyle w:val="FootnoteReference"/>
        </w:rPr>
        <w:footnoteRef/>
      </w:r>
      <w:r w:rsidRPr="00F446DC">
        <w:t xml:space="preserve"> Ibid.</w:t>
      </w:r>
    </w:p>
  </w:footnote>
  <w:footnote w:id="20">
    <w:p w:rsidR="008B1316" w:rsidRPr="00F446DC" w:rsidRDefault="008B1316" w:rsidP="008B1316">
      <w:pPr>
        <w:pStyle w:val="FootnoteText"/>
      </w:pPr>
      <w:r w:rsidRPr="00F446DC">
        <w:rPr>
          <w:rStyle w:val="FootnoteReference"/>
        </w:rPr>
        <w:footnoteRef/>
      </w:r>
      <w:r w:rsidRPr="00F446DC">
        <w:t xml:space="preserve"> European Lifelong Guidance Policy Network (ELGPN), </w:t>
      </w:r>
      <w:r w:rsidRPr="00F446DC">
        <w:rPr>
          <w:i/>
        </w:rPr>
        <w:t>The Evidence Base on Lifelong Guidance: A guide to Key Findings for Effective Policy and Practice</w:t>
      </w:r>
      <w:r w:rsidRPr="00F446DC">
        <w:t>, ELGPN, 2014.</w:t>
      </w:r>
    </w:p>
  </w:footnote>
  <w:footnote w:id="21">
    <w:p w:rsidR="008B1316" w:rsidRDefault="008B1316" w:rsidP="008B1316">
      <w:pPr>
        <w:pStyle w:val="FootnoteText"/>
      </w:pPr>
      <w:r w:rsidRPr="00F446DC">
        <w:rPr>
          <w:rStyle w:val="FootnoteReference"/>
        </w:rPr>
        <w:footnoteRef/>
      </w:r>
      <w:r w:rsidRPr="00F446DC">
        <w:t xml:space="preserve"> Year13 (2021) Disability and Career Advice Survey Report, available at: </w:t>
      </w:r>
      <w:hyperlink r:id="rId8" w:history="1">
        <w:r w:rsidRPr="00F446DC">
          <w:rPr>
            <w:rStyle w:val="Hyperlink"/>
            <w:sz w:val="20"/>
          </w:rPr>
          <w:t>https://www.dss.gov.au/disability-and-career-advice-survey-report</w:t>
        </w:r>
      </w:hyperlink>
      <w:r w:rsidRPr="00F446DC">
        <w:t>.</w:t>
      </w:r>
      <w:r>
        <w:t xml:space="preserve"> </w:t>
      </w:r>
    </w:p>
  </w:footnote>
  <w:footnote w:id="22">
    <w:p w:rsidR="008B1316" w:rsidRDefault="008B1316" w:rsidP="008B1316">
      <w:pPr>
        <w:pStyle w:val="FootnoteText"/>
      </w:pPr>
      <w:r>
        <w:rPr>
          <w:rStyle w:val="FootnoteReference"/>
        </w:rPr>
        <w:footnoteRef/>
      </w:r>
      <w:r>
        <w:t xml:space="preserve"> </w:t>
      </w:r>
      <w:r w:rsidRPr="008B1316">
        <w:rPr>
          <w:rFonts w:cs="Arial"/>
        </w:rPr>
        <w:t xml:space="preserve">Council of Small Business Organisations Australia, </w:t>
      </w:r>
      <w:r w:rsidRPr="008B1316">
        <w:rPr>
          <w:rFonts w:cs="Arial"/>
          <w:i/>
        </w:rPr>
        <w:t>Making it Easier for Small Business to Employ People with Disability</w:t>
      </w:r>
      <w:r w:rsidRPr="008B1316">
        <w:rPr>
          <w:rFonts w:cs="Arial"/>
        </w:rPr>
        <w:t>, 13 September 2018, p.24.</w:t>
      </w:r>
    </w:p>
  </w:footnote>
  <w:footnote w:id="23">
    <w:p w:rsidR="008B1316" w:rsidRDefault="008B1316" w:rsidP="008B1316">
      <w:pPr>
        <w:pStyle w:val="FootnoteText"/>
      </w:pPr>
      <w:r>
        <w:rPr>
          <w:rStyle w:val="FootnoteReference"/>
        </w:rPr>
        <w:footnoteRef/>
      </w:r>
      <w:r>
        <w:t xml:space="preserve"> University of Melbourne, </w:t>
      </w:r>
      <w:r w:rsidRPr="00120899">
        <w:rPr>
          <w:i/>
        </w:rPr>
        <w:t>Survey of Community Attitudes towards People with a Disability</w:t>
      </w:r>
      <w:r>
        <w:t>, 13 August 2018, p.7.</w:t>
      </w:r>
    </w:p>
  </w:footnote>
  <w:footnote w:id="24">
    <w:p w:rsidR="008B1316" w:rsidRPr="003903F1" w:rsidRDefault="008B1316" w:rsidP="008B1316">
      <w:pPr>
        <w:pStyle w:val="FootnoteText"/>
        <w:rPr>
          <w:lang w:val="en-GB"/>
        </w:rPr>
      </w:pPr>
      <w:r>
        <w:rPr>
          <w:rStyle w:val="FootnoteReference"/>
        </w:rPr>
        <w:footnoteRef/>
      </w:r>
      <w:r>
        <w:t xml:space="preserve"> Australian Human Rights Commission, </w:t>
      </w:r>
      <w:r w:rsidRPr="00120899">
        <w:rPr>
          <w:i/>
        </w:rPr>
        <w:t xml:space="preserve">Willing to Work: National Inquiry into Employment Discrimination </w:t>
      </w:r>
      <w:r>
        <w:rPr>
          <w:i/>
        </w:rPr>
        <w:t>a</w:t>
      </w:r>
      <w:r w:rsidRPr="00120899">
        <w:rPr>
          <w:i/>
        </w:rPr>
        <w:t>gainst Older Australians and Australians with Disability</w:t>
      </w:r>
      <w:r>
        <w:t>, 2 May 2016, p.12.</w:t>
      </w:r>
    </w:p>
  </w:footnote>
  <w:footnote w:id="25">
    <w:p w:rsidR="008B1316" w:rsidRPr="00A37644" w:rsidRDefault="008B1316" w:rsidP="008B1316">
      <w:pPr>
        <w:pStyle w:val="FootnoteText"/>
        <w:rPr>
          <w:lang w:val="en-GB"/>
        </w:rPr>
      </w:pPr>
      <w:r w:rsidRPr="001A5DAA">
        <w:rPr>
          <w:rStyle w:val="FootnoteReference"/>
        </w:rPr>
        <w:footnoteRef/>
      </w:r>
      <w:r w:rsidRPr="001A5DAA">
        <w:t xml:space="preserve"> Kantar Public, </w:t>
      </w:r>
      <w:r w:rsidRPr="001A5DAA">
        <w:rPr>
          <w:i/>
        </w:rPr>
        <w:t>Building Employer Demand: Literature Review</w:t>
      </w:r>
      <w:r w:rsidRPr="001A5DAA">
        <w:t>, February 2017, p.</w:t>
      </w:r>
      <w:r>
        <w:t>4</w:t>
      </w:r>
      <w:r w:rsidRPr="001A5DAA">
        <w:t>.</w:t>
      </w:r>
    </w:p>
  </w:footnote>
  <w:footnote w:id="26">
    <w:p w:rsidR="008B1316" w:rsidRPr="00A63E00" w:rsidRDefault="008B1316" w:rsidP="008B1316">
      <w:pPr>
        <w:pStyle w:val="FootnoteText"/>
        <w:rPr>
          <w:lang w:val="en-GB"/>
        </w:rPr>
      </w:pPr>
      <w:r w:rsidRPr="002729CE">
        <w:rPr>
          <w:rStyle w:val="FootnoteReference"/>
        </w:rPr>
        <w:footnoteRef/>
      </w:r>
      <w:r w:rsidRPr="002729CE">
        <w:t xml:space="preserve"> </w:t>
      </w:r>
      <w:r>
        <w:t>Whereto,</w:t>
      </w:r>
      <w:r w:rsidRPr="002729CE">
        <w:t xml:space="preserve"> </w:t>
      </w:r>
      <w:r>
        <w:rPr>
          <w:i/>
        </w:rPr>
        <w:t>Employer Mobilisation Final Research Report</w:t>
      </w:r>
      <w:r>
        <w:t>, 10 September 2018, p.6.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0B9" w:rsidRDefault="00370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0B9" w:rsidRDefault="00370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0B9" w:rsidRDefault="003700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CA" w:rsidRDefault="00AD54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CA" w:rsidRPr="0084227C" w:rsidRDefault="00876CE3" w:rsidP="003224DE">
    <w:pPr>
      <w:tabs>
        <w:tab w:val="left" w:pos="5475"/>
      </w:tabs>
    </w:pPr>
    <w:r>
      <w:rPr>
        <w:noProof/>
        <w:lang w:eastAsia="en-AU"/>
      </w:rPr>
      <mc:AlternateContent>
        <mc:Choice Requires="wpg">
          <w:drawing>
            <wp:anchor distT="0" distB="0" distL="114300" distR="114300" simplePos="0" relativeHeight="251668480" behindDoc="1" locked="0" layoutInCell="1" allowOverlap="1" wp14:anchorId="1F498066" wp14:editId="61CF8CF0">
              <wp:simplePos x="0" y="0"/>
              <wp:positionH relativeFrom="page">
                <wp:align>left</wp:align>
              </wp:positionH>
              <wp:positionV relativeFrom="page">
                <wp:align>top</wp:align>
              </wp:positionV>
              <wp:extent cx="7560310" cy="1291590"/>
              <wp:effectExtent l="0" t="0" r="2540" b="0"/>
              <wp:wrapNone/>
              <wp:docPr id="193" name="Group 193" descr="Decorative image created by artist Robin Warren for the National Disability Employment Strategy Consultation Paper."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560310" cy="1291590"/>
                        <a:chOff x="0" y="11628"/>
                        <a:chExt cx="11906" cy="5210"/>
                      </a:xfrm>
                    </wpg:grpSpPr>
                    <pic:pic xmlns:pic="http://schemas.openxmlformats.org/drawingml/2006/picture">
                      <pic:nvPicPr>
                        <pic:cNvPr id="19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14596"/>
                          <a:ext cx="8834"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1628"/>
                          <a:ext cx="8928" cy="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2" y="13949"/>
                          <a:ext cx="10564" cy="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09CDBE" id="Group 193" o:spid="_x0000_s1026" alt="Title: Decorative Image - Description: Decorative image created by artist Robin Warren for the National Disability Employment Strategy Consultation Paper." style="position:absolute;margin-left:0;margin-top:0;width:595.3pt;height:101.7pt;rotation:180;z-index:-251648000;mso-position-horizontal:left;mso-position-horizontal-relative:page;mso-position-vertical:top;mso-position-vertical-relative:page" coordorigin=",11628" coordsize="11906,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m7oyVFkSAKoJl0&#10;7/7/725MQ+4DoGhTpaLOzM6eE2GIQFWlPN9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0;top:14596;width:883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">
                <v:imagedata r:id="rId4" o:title=""/>
              </v:shape>
              <v:shape id="Picture 3" o:spid="_x0000_s1028" type="#_x0000_t75" style="position:absolute;top:11628;width:8928;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">
                <v:imagedata r:id="rId5" o:title=""/>
              </v:shape>
              <v:shape id="Picture 4" o:spid="_x0000_s1029" type="#_x0000_t75" style="position:absolute;left:1342;top:13949;width:10564;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">
                <v:imagedata r:id="rId6" o:title=""/>
              </v:shape>
              <w10:wrap anchorx="page" anchory="page"/>
            </v:group>
          </w:pict>
        </mc:Fallback>
      </mc:AlternateContent>
    </w:r>
    <w:r w:rsidR="006B65D0">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CA" w:rsidRDefault="006B65D0" w:rsidP="00F30908">
    <w:pPr>
      <w:ind w:left="-964"/>
    </w:pPr>
    <w:r>
      <w:rPr>
        <w:noProof/>
        <w:lang w:eastAsia="en-AU"/>
      </w:rPr>
      <mc:AlternateContent>
        <mc:Choice Requires="wpg">
          <w:drawing>
            <wp:anchor distT="0" distB="0" distL="114300" distR="114300" simplePos="0" relativeHeight="251664384" behindDoc="1" locked="0" layoutInCell="1" allowOverlap="1" wp14:anchorId="652B248C" wp14:editId="4325F044">
              <wp:simplePos x="0" y="0"/>
              <wp:positionH relativeFrom="page">
                <wp:align>left</wp:align>
              </wp:positionH>
              <wp:positionV relativeFrom="page">
                <wp:align>top</wp:align>
              </wp:positionV>
              <wp:extent cx="7560310" cy="1263015"/>
              <wp:effectExtent l="0" t="0" r="2540" b="0"/>
              <wp:wrapNone/>
              <wp:docPr id="7" name="Group 7" descr="Decorative image created by artist Robin Warren for the National Disability Employment Strategy Consultation Paper."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560310" cy="1263015"/>
                        <a:chOff x="0" y="11628"/>
                        <a:chExt cx="11906" cy="5210"/>
                      </a:xfrm>
                    </wpg:grpSpPr>
                    <pic:pic xmlns:pic="http://schemas.openxmlformats.org/drawingml/2006/picture">
                      <pic:nvPicPr>
                        <pic:cNvPr id="9" name="Picture 2" descr="Decorative image created by artist Robin Warren for the National Disability Employment Strategy Consultation Paper." title="Decorative Image"/>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600" y="14596"/>
                          <a:ext cx="8834"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 descr="Decorative image created by artist Robin Warren for the National Disability Employment Strategy Consultation Paper." title="Decorative Imag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11628"/>
                          <a:ext cx="8928" cy="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 descr="Decorative image created by artist Robin Warren for the National Disability Employment Strategy Consultation Paper." title="Decorative Image"/>
                        <pic:cNvPicPr>
                          <a:picLocks noChangeAspect="1" noChangeArrowheads="1"/>
                        </pic:cNvPicPr>
                      </pic:nvPicPr>
                      <pic:blipFill>
                        <a:blip r:embed="rId3">
                          <a:extLst>
                            <a:ext uri="{28A0092B-C50C-407E-A947-70E740481C1C}">
                              <a14:useLocalDpi xmlns:a14="http://schemas.microsoft.com/office/drawing/2010/main"/>
                            </a:ext>
                          </a:extLst>
                        </a:blip>
                        <a:srcRect/>
                        <a:stretch>
                          <a:fillRect/>
                        </a:stretch>
                      </pic:blipFill>
                      <pic:spPr bwMode="auto">
                        <a:xfrm>
                          <a:off x="1342" y="13949"/>
                          <a:ext cx="10564" cy="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FE5958" id="Group 7" o:spid="_x0000_s1026" alt="Title: Decorative image - Description: Decorative image created by artist Robin Warren for the National Disability Employment Strategy Consultation Paper." style="position:absolute;margin-left:0;margin-top:0;width:595.3pt;height:99.45pt;rotation:180;z-index:-251652096;mso-position-horizontal:left;mso-position-horizontal-relative:page;mso-position-vertical:top;mso-position-vertical-relative:page" coordorigin=",11628" coordsize="11906,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corative image created by artist Robin Warren for the National Disability Employment Strategy Consultation Paper." style="position:absolute;left:600;top:14596;width:883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">
                <v:imagedata r:id="rId4" o:title="Decorative image created by artist Robin Warren for the National Disability Employment Strategy Consultation Paper"/>
              </v:shape>
              <v:shape id="Picture 3" o:spid="_x0000_s1028" type="#_x0000_t75" alt="Decorative image created by artist Robin Warren for the National Disability Employment Strategy Consultation Paper." style="position:absolute;top:11628;width:8928;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">
                <v:imagedata r:id="rId5" o:title="Decorative image created by artist Robin Warren for the National Disability Employment Strategy Consultation Paper"/>
              </v:shape>
              <v:shape id="Picture 4" o:spid="_x0000_s1029" type="#_x0000_t75" alt="Decorative image created by artist Robin Warren for the National Disability Employment Strategy Consultation Paper." style="position:absolute;left:1342;top:13949;width:10564;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">
                <v:imagedata r:id="rId6" o:title="Decorative image created by artist Robin Warren for the National Disability Employment Strategy Consultation Paper"/>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4EC"/>
    <w:multiLevelType w:val="hybridMultilevel"/>
    <w:tmpl w:val="082CC2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6B91060"/>
    <w:multiLevelType w:val="hybridMultilevel"/>
    <w:tmpl w:val="3A46E8CE"/>
    <w:lvl w:ilvl="0" w:tplc="514C44D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01908"/>
    <w:multiLevelType w:val="hybridMultilevel"/>
    <w:tmpl w:val="DB5A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6760F"/>
    <w:multiLevelType w:val="hybridMultilevel"/>
    <w:tmpl w:val="CE2E3FEE"/>
    <w:lvl w:ilvl="0" w:tplc="AA68DAF8">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3720C"/>
    <w:multiLevelType w:val="hybridMultilevel"/>
    <w:tmpl w:val="9514B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D08F3"/>
    <w:multiLevelType w:val="hybridMultilevel"/>
    <w:tmpl w:val="0B40F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F3EE3"/>
    <w:multiLevelType w:val="hybridMultilevel"/>
    <w:tmpl w:val="9530E3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95451DC"/>
    <w:multiLevelType w:val="hybridMultilevel"/>
    <w:tmpl w:val="4EE06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4016CE"/>
    <w:multiLevelType w:val="hybridMultilevel"/>
    <w:tmpl w:val="3D10D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42681"/>
    <w:multiLevelType w:val="hybridMultilevel"/>
    <w:tmpl w:val="A300C4E8"/>
    <w:lvl w:ilvl="0" w:tplc="514C44D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D08BD"/>
    <w:multiLevelType w:val="multilevel"/>
    <w:tmpl w:val="DCF6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9259A5"/>
    <w:multiLevelType w:val="hybridMultilevel"/>
    <w:tmpl w:val="3C7275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BE0A33"/>
    <w:multiLevelType w:val="hybridMultilevel"/>
    <w:tmpl w:val="5282B510"/>
    <w:lvl w:ilvl="0" w:tplc="9EB0606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5D0825"/>
    <w:multiLevelType w:val="hybridMultilevel"/>
    <w:tmpl w:val="5CD61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973E20"/>
    <w:multiLevelType w:val="hybridMultilevel"/>
    <w:tmpl w:val="28662F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9996499"/>
    <w:multiLevelType w:val="hybridMultilevel"/>
    <w:tmpl w:val="0CFC898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7" w15:restartNumberingAfterBreak="0">
    <w:nsid w:val="3D0A6B89"/>
    <w:multiLevelType w:val="hybridMultilevel"/>
    <w:tmpl w:val="90D23B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D8C5624"/>
    <w:multiLevelType w:val="hybridMultilevel"/>
    <w:tmpl w:val="F4783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AE44C1"/>
    <w:multiLevelType w:val="hybridMultilevel"/>
    <w:tmpl w:val="D0E8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026975"/>
    <w:multiLevelType w:val="hybridMultilevel"/>
    <w:tmpl w:val="623280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006872"/>
    <w:multiLevelType w:val="hybridMultilevel"/>
    <w:tmpl w:val="6540D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E10912"/>
    <w:multiLevelType w:val="multilevel"/>
    <w:tmpl w:val="5DE8F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573952"/>
    <w:multiLevelType w:val="multilevel"/>
    <w:tmpl w:val="5C5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612DC9"/>
    <w:multiLevelType w:val="hybridMultilevel"/>
    <w:tmpl w:val="4404C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825498"/>
    <w:multiLevelType w:val="hybridMultilevel"/>
    <w:tmpl w:val="1D547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416DC"/>
    <w:multiLevelType w:val="hybridMultilevel"/>
    <w:tmpl w:val="CC80DF74"/>
    <w:lvl w:ilvl="0" w:tplc="FFE6B2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463B02"/>
    <w:multiLevelType w:val="hybridMultilevel"/>
    <w:tmpl w:val="E982D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8D43B7"/>
    <w:multiLevelType w:val="hybridMultilevel"/>
    <w:tmpl w:val="31D6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422CEF"/>
    <w:multiLevelType w:val="hybridMultilevel"/>
    <w:tmpl w:val="EAC2C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622D58"/>
    <w:multiLevelType w:val="hybridMultilevel"/>
    <w:tmpl w:val="74A08BB8"/>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1" w15:restartNumberingAfterBreak="0">
    <w:nsid w:val="66BD3BAD"/>
    <w:multiLevelType w:val="hybridMultilevel"/>
    <w:tmpl w:val="48902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9220BF"/>
    <w:multiLevelType w:val="hybridMultilevel"/>
    <w:tmpl w:val="D9005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DC866F7"/>
    <w:multiLevelType w:val="hybridMultilevel"/>
    <w:tmpl w:val="A3F46CA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4" w15:restartNumberingAfterBreak="0">
    <w:nsid w:val="6E260010"/>
    <w:multiLevelType w:val="hybridMultilevel"/>
    <w:tmpl w:val="400EE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707A3C"/>
    <w:multiLevelType w:val="hybridMultilevel"/>
    <w:tmpl w:val="45AE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E16083"/>
    <w:multiLevelType w:val="hybridMultilevel"/>
    <w:tmpl w:val="74F6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EB275A"/>
    <w:multiLevelType w:val="hybridMultilevel"/>
    <w:tmpl w:val="D6FC206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8" w15:restartNumberingAfterBreak="0">
    <w:nsid w:val="7F884D7C"/>
    <w:multiLevelType w:val="hybridMultilevel"/>
    <w:tmpl w:val="C060CA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
  </w:num>
  <w:num w:numId="4">
    <w:abstractNumId w:val="17"/>
  </w:num>
  <w:num w:numId="5">
    <w:abstractNumId w:val="18"/>
  </w:num>
  <w:num w:numId="6">
    <w:abstractNumId w:val="3"/>
  </w:num>
  <w:num w:numId="7">
    <w:abstractNumId w:val="20"/>
  </w:num>
  <w:num w:numId="8">
    <w:abstractNumId w:val="6"/>
  </w:num>
  <w:num w:numId="9">
    <w:abstractNumId w:val="19"/>
  </w:num>
  <w:num w:numId="10">
    <w:abstractNumId w:val="8"/>
  </w:num>
  <w:num w:numId="11">
    <w:abstractNumId w:val="7"/>
  </w:num>
  <w:num w:numId="12">
    <w:abstractNumId w:val="30"/>
  </w:num>
  <w:num w:numId="13">
    <w:abstractNumId w:val="0"/>
  </w:num>
  <w:num w:numId="14">
    <w:abstractNumId w:val="15"/>
  </w:num>
  <w:num w:numId="15">
    <w:abstractNumId w:val="9"/>
  </w:num>
  <w:num w:numId="16">
    <w:abstractNumId w:val="37"/>
  </w:num>
  <w:num w:numId="17">
    <w:abstractNumId w:val="38"/>
  </w:num>
  <w:num w:numId="18">
    <w:abstractNumId w:val="4"/>
  </w:num>
  <w:num w:numId="19">
    <w:abstractNumId w:val="24"/>
  </w:num>
  <w:num w:numId="20">
    <w:abstractNumId w:val="35"/>
  </w:num>
  <w:num w:numId="21">
    <w:abstractNumId w:val="25"/>
  </w:num>
  <w:num w:numId="22">
    <w:abstractNumId w:val="14"/>
  </w:num>
  <w:num w:numId="23">
    <w:abstractNumId w:val="27"/>
  </w:num>
  <w:num w:numId="24">
    <w:abstractNumId w:val="36"/>
  </w:num>
  <w:num w:numId="25">
    <w:abstractNumId w:val="1"/>
  </w:num>
  <w:num w:numId="26">
    <w:abstractNumId w:val="10"/>
  </w:num>
  <w:num w:numId="27">
    <w:abstractNumId w:val="29"/>
  </w:num>
  <w:num w:numId="28">
    <w:abstractNumId w:val="11"/>
  </w:num>
  <w:num w:numId="29">
    <w:abstractNumId w:val="28"/>
  </w:num>
  <w:num w:numId="30">
    <w:abstractNumId w:val="22"/>
  </w:num>
  <w:num w:numId="31">
    <w:abstractNumId w:val="13"/>
  </w:num>
  <w:num w:numId="32">
    <w:abstractNumId w:val="32"/>
  </w:num>
  <w:num w:numId="33">
    <w:abstractNumId w:val="26"/>
  </w:num>
  <w:num w:numId="34">
    <w:abstractNumId w:val="33"/>
  </w:num>
  <w:num w:numId="35">
    <w:abstractNumId w:val="23"/>
  </w:num>
  <w:num w:numId="36">
    <w:abstractNumId w:val="21"/>
  </w:num>
  <w:num w:numId="37">
    <w:abstractNumId w:val="16"/>
  </w:num>
  <w:num w:numId="38">
    <w:abstractNumId w:val="3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202"/>
    <w:rsid w:val="00005633"/>
    <w:rsid w:val="000327FA"/>
    <w:rsid w:val="0006185F"/>
    <w:rsid w:val="000914F8"/>
    <w:rsid w:val="000B25C3"/>
    <w:rsid w:val="000B4700"/>
    <w:rsid w:val="000B542F"/>
    <w:rsid w:val="000D2263"/>
    <w:rsid w:val="00107085"/>
    <w:rsid w:val="0016312D"/>
    <w:rsid w:val="00173967"/>
    <w:rsid w:val="00194069"/>
    <w:rsid w:val="001E630D"/>
    <w:rsid w:val="002559A1"/>
    <w:rsid w:val="00284DC9"/>
    <w:rsid w:val="002940C8"/>
    <w:rsid w:val="002C57DA"/>
    <w:rsid w:val="00316DCB"/>
    <w:rsid w:val="0035528C"/>
    <w:rsid w:val="00363FEF"/>
    <w:rsid w:val="003700B9"/>
    <w:rsid w:val="003B2BB8"/>
    <w:rsid w:val="003D34FF"/>
    <w:rsid w:val="003E4092"/>
    <w:rsid w:val="00420FC8"/>
    <w:rsid w:val="0044501A"/>
    <w:rsid w:val="004B54CA"/>
    <w:rsid w:val="004E00B7"/>
    <w:rsid w:val="004E5CBF"/>
    <w:rsid w:val="005C3AA9"/>
    <w:rsid w:val="005C65C7"/>
    <w:rsid w:val="005C79BD"/>
    <w:rsid w:val="00621FC5"/>
    <w:rsid w:val="00637B02"/>
    <w:rsid w:val="006460C3"/>
    <w:rsid w:val="00682685"/>
    <w:rsid w:val="00683A84"/>
    <w:rsid w:val="00686BDD"/>
    <w:rsid w:val="006A4CE7"/>
    <w:rsid w:val="006B00D2"/>
    <w:rsid w:val="006B65D0"/>
    <w:rsid w:val="006D41D3"/>
    <w:rsid w:val="007525BD"/>
    <w:rsid w:val="00762152"/>
    <w:rsid w:val="00785261"/>
    <w:rsid w:val="007B0256"/>
    <w:rsid w:val="0083177B"/>
    <w:rsid w:val="008330EA"/>
    <w:rsid w:val="00833E6A"/>
    <w:rsid w:val="00871E6A"/>
    <w:rsid w:val="00876CE3"/>
    <w:rsid w:val="008B1316"/>
    <w:rsid w:val="00900EC0"/>
    <w:rsid w:val="0090194F"/>
    <w:rsid w:val="009225F0"/>
    <w:rsid w:val="0093462C"/>
    <w:rsid w:val="00953795"/>
    <w:rsid w:val="00974189"/>
    <w:rsid w:val="009951D7"/>
    <w:rsid w:val="00996B7E"/>
    <w:rsid w:val="009C56CF"/>
    <w:rsid w:val="009D796B"/>
    <w:rsid w:val="00A02E22"/>
    <w:rsid w:val="00A06202"/>
    <w:rsid w:val="00A141F0"/>
    <w:rsid w:val="00A37DB8"/>
    <w:rsid w:val="00AD5406"/>
    <w:rsid w:val="00AE4DD1"/>
    <w:rsid w:val="00AF1F7B"/>
    <w:rsid w:val="00B04ED8"/>
    <w:rsid w:val="00B2213A"/>
    <w:rsid w:val="00B62514"/>
    <w:rsid w:val="00B80165"/>
    <w:rsid w:val="00B91E3E"/>
    <w:rsid w:val="00BA0DAA"/>
    <w:rsid w:val="00BA2DB9"/>
    <w:rsid w:val="00BB3999"/>
    <w:rsid w:val="00BB4B38"/>
    <w:rsid w:val="00BE7148"/>
    <w:rsid w:val="00C10EFD"/>
    <w:rsid w:val="00C84DD7"/>
    <w:rsid w:val="00C8630E"/>
    <w:rsid w:val="00CB5863"/>
    <w:rsid w:val="00D05254"/>
    <w:rsid w:val="00DA243A"/>
    <w:rsid w:val="00DB7355"/>
    <w:rsid w:val="00DC03E5"/>
    <w:rsid w:val="00DE0C3B"/>
    <w:rsid w:val="00E25B04"/>
    <w:rsid w:val="00E273E4"/>
    <w:rsid w:val="00E47F15"/>
    <w:rsid w:val="00E8304C"/>
    <w:rsid w:val="00EC0938"/>
    <w:rsid w:val="00EC5C83"/>
    <w:rsid w:val="00F30AFE"/>
    <w:rsid w:val="00F30E9D"/>
    <w:rsid w:val="00F326BB"/>
    <w:rsid w:val="00F43C38"/>
    <w:rsid w:val="00F446DC"/>
    <w:rsid w:val="00F50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2"/>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2"/>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2"/>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CAB - List Bullet,List Bullet Cab,DSS bullet list,List Paragraph1,List Paragraph11,Recommendation,L,0Bullet,AR bullet 1,Bullet Point,Bullet point,Bullet points,CV text,Content descriptions,Dot pt,F5 List Paragraph,List Paragraph11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table title"/>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numbering" w:customStyle="1" w:styleId="NoList1">
    <w:name w:val="No List1"/>
    <w:next w:val="NoList"/>
    <w:uiPriority w:val="99"/>
    <w:semiHidden/>
    <w:unhideWhenUsed/>
    <w:rsid w:val="008B1316"/>
  </w:style>
  <w:style w:type="paragraph" w:customStyle="1" w:styleId="Titlepage">
    <w:name w:val="Title page"/>
    <w:basedOn w:val="Title"/>
    <w:qFormat/>
    <w:rsid w:val="008B1316"/>
    <w:pPr>
      <w:pBdr>
        <w:bottom w:val="none" w:sz="0" w:space="0" w:color="auto"/>
      </w:pBdr>
      <w:spacing w:before="4000" w:after="180"/>
      <w:jc w:val="center"/>
    </w:pPr>
    <w:rPr>
      <w:rFonts w:ascii="Georgia" w:hAnsi="Georgia"/>
      <w:color w:val="24596E"/>
      <w:sz w:val="72"/>
      <w:lang w:eastAsia="en-AU"/>
    </w:rPr>
  </w:style>
  <w:style w:type="paragraph" w:styleId="BalloonText">
    <w:name w:val="Balloon Text"/>
    <w:basedOn w:val="Normal"/>
    <w:link w:val="BalloonTextChar"/>
    <w:uiPriority w:val="99"/>
    <w:semiHidden/>
    <w:unhideWhenUsed/>
    <w:rsid w:val="008B1316"/>
    <w:pPr>
      <w:spacing w:before="120" w:after="0" w:line="240" w:lineRule="auto"/>
    </w:pPr>
    <w:rPr>
      <w:rFonts w:ascii="Tahoma" w:eastAsia="Times New Roman" w:hAnsi="Tahoma" w:cs="Tahoma"/>
      <w:spacing w:val="4"/>
      <w:sz w:val="16"/>
      <w:szCs w:val="16"/>
      <w:lang w:eastAsia="en-AU"/>
    </w:rPr>
  </w:style>
  <w:style w:type="character" w:customStyle="1" w:styleId="BalloonTextChar">
    <w:name w:val="Balloon Text Char"/>
    <w:basedOn w:val="DefaultParagraphFont"/>
    <w:link w:val="BalloonText"/>
    <w:uiPriority w:val="99"/>
    <w:semiHidden/>
    <w:rsid w:val="008B1316"/>
    <w:rPr>
      <w:rFonts w:ascii="Tahoma" w:eastAsia="Times New Roman" w:hAnsi="Tahoma" w:cs="Tahoma"/>
      <w:spacing w:val="4"/>
      <w:sz w:val="16"/>
      <w:szCs w:val="16"/>
      <w:lang w:eastAsia="en-AU"/>
    </w:rPr>
  </w:style>
  <w:style w:type="paragraph" w:styleId="ListBullet">
    <w:name w:val="List Bullet"/>
    <w:basedOn w:val="Normal"/>
    <w:uiPriority w:val="1"/>
    <w:qFormat/>
    <w:rsid w:val="008B1316"/>
    <w:pPr>
      <w:numPr>
        <w:numId w:val="1"/>
      </w:numPr>
      <w:tabs>
        <w:tab w:val="clear" w:pos="360"/>
        <w:tab w:val="left" w:pos="170"/>
      </w:tabs>
      <w:spacing w:before="60" w:after="120" w:line="280" w:lineRule="atLeast"/>
      <w:ind w:left="170" w:hanging="170"/>
    </w:pPr>
    <w:rPr>
      <w:rFonts w:eastAsia="Times New Roman" w:cs="Times New Roman"/>
      <w:spacing w:val="4"/>
      <w:sz w:val="24"/>
      <w:szCs w:val="24"/>
      <w:lang w:eastAsia="en-AU"/>
    </w:rPr>
  </w:style>
  <w:style w:type="paragraph" w:customStyle="1" w:styleId="Pullouttext">
    <w:name w:val="Pullout text"/>
    <w:next w:val="Normal"/>
    <w:link w:val="PullouttextChar"/>
    <w:uiPriority w:val="3"/>
    <w:qFormat/>
    <w:rsid w:val="008B1316"/>
    <w:pPr>
      <w:spacing w:before="120" w:after="120" w:line="280" w:lineRule="atLeast"/>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8B1316"/>
    <w:rPr>
      <w:rFonts w:ascii="Georgia" w:eastAsia="Times New Roman" w:hAnsi="Georgia" w:cs="Arial"/>
      <w:b w:val="0"/>
      <w:bCs/>
      <w:iCs/>
      <w:color w:val="24596E"/>
      <w:sz w:val="24"/>
      <w:szCs w:val="28"/>
      <w:lang w:eastAsia="en-AU"/>
    </w:rPr>
  </w:style>
  <w:style w:type="character" w:styleId="Hyperlink">
    <w:name w:val="Hyperlink"/>
    <w:basedOn w:val="DefaultParagraphFont"/>
    <w:uiPriority w:val="99"/>
    <w:rsid w:val="008B1316"/>
    <w:rPr>
      <w:rFonts w:ascii="Arial" w:hAnsi="Arial"/>
      <w:b w:val="0"/>
      <w:color w:val="0000FF"/>
      <w:sz w:val="22"/>
      <w:u w:val="single"/>
    </w:rPr>
  </w:style>
  <w:style w:type="paragraph" w:styleId="NormalWeb">
    <w:name w:val="Normal (Web)"/>
    <w:basedOn w:val="Normal"/>
    <w:uiPriority w:val="99"/>
    <w:semiHidden/>
    <w:unhideWhenUsed/>
    <w:rsid w:val="008B1316"/>
    <w:pPr>
      <w:spacing w:before="100" w:beforeAutospacing="1" w:after="100" w:afterAutospacing="1" w:line="240" w:lineRule="auto"/>
    </w:pPr>
    <w:rPr>
      <w:rFonts w:ascii="Times New Roman" w:eastAsia="Times New Roman" w:hAnsi="Times New Roman" w:cs="Times New Roman"/>
      <w:spacing w:val="4"/>
      <w:sz w:val="24"/>
      <w:szCs w:val="24"/>
      <w:lang w:eastAsia="en-AU"/>
    </w:rPr>
  </w:style>
  <w:style w:type="paragraph" w:styleId="TOC1">
    <w:name w:val="toc 1"/>
    <w:basedOn w:val="Normal"/>
    <w:next w:val="Normal"/>
    <w:autoRedefine/>
    <w:uiPriority w:val="39"/>
    <w:unhideWhenUsed/>
    <w:rsid w:val="008B1316"/>
    <w:pPr>
      <w:tabs>
        <w:tab w:val="right" w:leader="dot" w:pos="9344"/>
      </w:tabs>
      <w:spacing w:before="120" w:after="100" w:line="280" w:lineRule="atLeast"/>
    </w:pPr>
    <w:rPr>
      <w:rFonts w:eastAsia="Times New Roman" w:cs="Times New Roman"/>
      <w:spacing w:val="4"/>
      <w:sz w:val="24"/>
      <w:szCs w:val="24"/>
      <w:lang w:eastAsia="en-AU"/>
    </w:rPr>
  </w:style>
  <w:style w:type="paragraph" w:styleId="TOC2">
    <w:name w:val="toc 2"/>
    <w:basedOn w:val="Normal"/>
    <w:next w:val="Normal"/>
    <w:autoRedefine/>
    <w:uiPriority w:val="39"/>
    <w:unhideWhenUsed/>
    <w:rsid w:val="008B1316"/>
    <w:pPr>
      <w:spacing w:before="120" w:after="100" w:line="280" w:lineRule="atLeast"/>
      <w:ind w:left="200"/>
    </w:pPr>
    <w:rPr>
      <w:rFonts w:eastAsia="Times New Roman" w:cs="Times New Roman"/>
      <w:spacing w:val="4"/>
      <w:sz w:val="24"/>
      <w:szCs w:val="24"/>
      <w:lang w:eastAsia="en-AU"/>
    </w:rPr>
  </w:style>
  <w:style w:type="paragraph" w:styleId="TOC3">
    <w:name w:val="toc 3"/>
    <w:basedOn w:val="Normal"/>
    <w:next w:val="Normal"/>
    <w:autoRedefine/>
    <w:uiPriority w:val="39"/>
    <w:unhideWhenUsed/>
    <w:rsid w:val="008B1316"/>
    <w:pPr>
      <w:spacing w:before="120" w:after="100" w:line="280" w:lineRule="atLeast"/>
      <w:ind w:left="400"/>
    </w:pPr>
    <w:rPr>
      <w:rFonts w:eastAsia="Times New Roman" w:cs="Times New Roman"/>
      <w:spacing w:val="4"/>
      <w:sz w:val="24"/>
      <w:szCs w:val="24"/>
      <w:lang w:eastAsia="en-AU"/>
    </w:rPr>
  </w:style>
  <w:style w:type="paragraph" w:customStyle="1" w:styleId="Smalltext">
    <w:name w:val="Small text"/>
    <w:basedOn w:val="Normal"/>
    <w:rsid w:val="008B1316"/>
    <w:pPr>
      <w:spacing w:before="480" w:after="120" w:line="240" w:lineRule="auto"/>
    </w:pPr>
    <w:rPr>
      <w:rFonts w:eastAsia="Times New Roman" w:cs="Times New Roman"/>
      <w:spacing w:val="4"/>
      <w:sz w:val="12"/>
      <w:szCs w:val="16"/>
      <w:lang w:val="en-US" w:eastAsia="en-AU"/>
    </w:rPr>
  </w:style>
  <w:style w:type="table" w:customStyle="1" w:styleId="DSSDatatablestyle">
    <w:name w:val="DSS Data table style"/>
    <w:basedOn w:val="TableNormal"/>
    <w:uiPriority w:val="99"/>
    <w:rsid w:val="008B1316"/>
    <w:pPr>
      <w:spacing w:after="0" w:line="240" w:lineRule="auto"/>
    </w:pPr>
    <w:rPr>
      <w:rFonts w:ascii="Arial" w:hAnsi="Arial"/>
      <w:sz w:val="24"/>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8B1316"/>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B1E4E3"/>
      </w:tcPr>
    </w:tblStylePr>
    <w:tblStylePr w:type="lastRow">
      <w:rPr>
        <w:rFonts w:ascii="Arial" w:hAnsi="Arial"/>
        <w:b/>
        <w:sz w:val="22"/>
      </w:rPr>
      <w:tblPr/>
      <w:tcPr>
        <w:tcBorders>
          <w:top w:val="single" w:sz="4" w:space="0" w:color="auto"/>
          <w:bottom w:val="single" w:sz="4" w:space="0" w:color="auto"/>
        </w:tcBorders>
        <w:shd w:val="clear" w:color="auto" w:fill="F2F2F2"/>
      </w:tcPr>
    </w:tblStylePr>
  </w:style>
  <w:style w:type="table" w:styleId="TableGrid">
    <w:name w:val="Table Grid"/>
    <w:basedOn w:val="TableNormal"/>
    <w:uiPriority w:val="59"/>
    <w:rsid w:val="008B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8B1316"/>
    <w:rPr>
      <w:color w:val="000000"/>
      <w:u w:val="single"/>
    </w:rPr>
  </w:style>
  <w:style w:type="character" w:styleId="CommentReference">
    <w:name w:val="annotation reference"/>
    <w:basedOn w:val="DefaultParagraphFont"/>
    <w:uiPriority w:val="99"/>
    <w:semiHidden/>
    <w:unhideWhenUsed/>
    <w:rsid w:val="008B1316"/>
    <w:rPr>
      <w:sz w:val="16"/>
      <w:szCs w:val="16"/>
    </w:rPr>
  </w:style>
  <w:style w:type="paragraph" w:styleId="CommentText">
    <w:name w:val="annotation text"/>
    <w:basedOn w:val="Normal"/>
    <w:link w:val="CommentTextChar"/>
    <w:uiPriority w:val="99"/>
    <w:unhideWhenUsed/>
    <w:rsid w:val="008B1316"/>
    <w:pPr>
      <w:spacing w:before="120" w:after="180" w:line="240" w:lineRule="auto"/>
    </w:pPr>
    <w:rPr>
      <w:rFonts w:eastAsia="Times New Roman" w:cs="Times New Roman"/>
      <w:spacing w:val="4"/>
      <w:sz w:val="20"/>
      <w:szCs w:val="20"/>
      <w:lang w:eastAsia="en-AU"/>
    </w:rPr>
  </w:style>
  <w:style w:type="character" w:customStyle="1" w:styleId="CommentTextChar">
    <w:name w:val="Comment Text Char"/>
    <w:basedOn w:val="DefaultParagraphFont"/>
    <w:link w:val="CommentText"/>
    <w:uiPriority w:val="99"/>
    <w:rsid w:val="008B1316"/>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8B1316"/>
    <w:rPr>
      <w:b/>
      <w:bCs/>
    </w:rPr>
  </w:style>
  <w:style w:type="character" w:customStyle="1" w:styleId="CommentSubjectChar">
    <w:name w:val="Comment Subject Char"/>
    <w:basedOn w:val="CommentTextChar"/>
    <w:link w:val="CommentSubject"/>
    <w:uiPriority w:val="99"/>
    <w:semiHidden/>
    <w:rsid w:val="008B1316"/>
    <w:rPr>
      <w:rFonts w:ascii="Arial" w:eastAsia="Times New Roman" w:hAnsi="Arial" w:cs="Times New Roman"/>
      <w:b/>
      <w:bCs/>
      <w:spacing w:val="4"/>
      <w:sz w:val="20"/>
      <w:szCs w:val="20"/>
      <w:lang w:eastAsia="en-AU"/>
    </w:rPr>
  </w:style>
  <w:style w:type="paragraph" w:customStyle="1" w:styleId="Default">
    <w:name w:val="Default"/>
    <w:rsid w:val="008B1316"/>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8B1316"/>
    <w:pPr>
      <w:spacing w:after="0" w:line="240" w:lineRule="auto"/>
    </w:pPr>
    <w:rPr>
      <w:rFonts w:eastAsia="Times New Roman" w:cs="Times New Roman"/>
      <w:spacing w:val="4"/>
      <w:sz w:val="20"/>
      <w:szCs w:val="20"/>
      <w:lang w:eastAsia="en-AU"/>
    </w:rPr>
  </w:style>
  <w:style w:type="character" w:customStyle="1" w:styleId="EndnoteTextChar">
    <w:name w:val="Endnote Text Char"/>
    <w:basedOn w:val="DefaultParagraphFont"/>
    <w:link w:val="EndnoteText"/>
    <w:uiPriority w:val="99"/>
    <w:semiHidden/>
    <w:rsid w:val="008B1316"/>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8B1316"/>
    <w:rPr>
      <w:vertAlign w:val="superscript"/>
    </w:rPr>
  </w:style>
  <w:style w:type="paragraph" w:styleId="FootnoteText">
    <w:name w:val="footnote text"/>
    <w:basedOn w:val="Normal"/>
    <w:link w:val="FootnoteTextChar"/>
    <w:uiPriority w:val="99"/>
    <w:semiHidden/>
    <w:unhideWhenUsed/>
    <w:rsid w:val="008B1316"/>
    <w:pPr>
      <w:spacing w:after="0" w:line="240" w:lineRule="auto"/>
    </w:pPr>
    <w:rPr>
      <w:rFonts w:eastAsia="Times New Roman" w:cs="Times New Roman"/>
      <w:spacing w:val="4"/>
      <w:sz w:val="20"/>
      <w:szCs w:val="20"/>
      <w:lang w:eastAsia="en-AU"/>
    </w:rPr>
  </w:style>
  <w:style w:type="character" w:customStyle="1" w:styleId="FootnoteTextChar">
    <w:name w:val="Footnote Text Char"/>
    <w:basedOn w:val="DefaultParagraphFont"/>
    <w:link w:val="FootnoteText"/>
    <w:uiPriority w:val="99"/>
    <w:semiHidden/>
    <w:rsid w:val="008B1316"/>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8B1316"/>
    <w:rPr>
      <w:vertAlign w:val="superscript"/>
    </w:rPr>
  </w:style>
  <w:style w:type="character" w:customStyle="1" w:styleId="A6">
    <w:name w:val="A6"/>
    <w:uiPriority w:val="99"/>
    <w:rsid w:val="008B1316"/>
    <w:rPr>
      <w:rFonts w:cs="Montserrat"/>
      <w:color w:val="000000"/>
      <w:sz w:val="10"/>
      <w:szCs w:val="10"/>
    </w:rPr>
  </w:style>
  <w:style w:type="character" w:customStyle="1" w:styleId="ListParagraphChar">
    <w:name w:val="List Paragraph Char"/>
    <w:aliases w:val="CAB - List Bullet Char,List Bullet Cab Char,DSS bullet list Char,List Paragraph1 Char,List Paragraph11 Char,Recommendation Char,L Char,0Bullet Char,AR bullet 1 Char,Bullet Point Char,Bullet point Char,Bullet points Char,CV text Char"/>
    <w:basedOn w:val="DefaultParagraphFont"/>
    <w:link w:val="ListParagraph"/>
    <w:uiPriority w:val="34"/>
    <w:qFormat/>
    <w:locked/>
    <w:rsid w:val="008B1316"/>
    <w:rPr>
      <w:rFonts w:ascii="Arial" w:hAnsi="Arial"/>
    </w:rPr>
  </w:style>
  <w:style w:type="paragraph" w:styleId="Revision">
    <w:name w:val="Revision"/>
    <w:hidden/>
    <w:uiPriority w:val="99"/>
    <w:semiHidden/>
    <w:rsid w:val="008B1316"/>
    <w:pPr>
      <w:spacing w:after="0" w:line="240" w:lineRule="auto"/>
    </w:pPr>
    <w:rPr>
      <w:rFonts w:ascii="Arial" w:eastAsia="Times New Roman" w:hAnsi="Arial" w:cs="Times New Roman"/>
      <w:spacing w:val="4"/>
      <w:sz w:val="24"/>
      <w:szCs w:val="24"/>
      <w:lang w:eastAsia="en-AU"/>
    </w:rPr>
  </w:style>
  <w:style w:type="paragraph" w:styleId="BodyText">
    <w:name w:val="Body Text"/>
    <w:basedOn w:val="Normal"/>
    <w:link w:val="BodyTextChar"/>
    <w:uiPriority w:val="1"/>
    <w:qFormat/>
    <w:rsid w:val="008B1316"/>
    <w:pPr>
      <w:widowControl w:val="0"/>
      <w:autoSpaceDE w:val="0"/>
      <w:autoSpaceDN w:val="0"/>
      <w:spacing w:before="4" w:after="0" w:line="240" w:lineRule="auto"/>
      <w:ind w:left="20"/>
    </w:pPr>
    <w:rPr>
      <w:rFonts w:ascii="Helvetica" w:eastAsia="Helvetica" w:hAnsi="Helvetica" w:cs="Helvetica"/>
      <w:sz w:val="24"/>
      <w:szCs w:val="24"/>
      <w:lang w:val="en-US"/>
    </w:rPr>
  </w:style>
  <w:style w:type="character" w:customStyle="1" w:styleId="BodyTextChar">
    <w:name w:val="Body Text Char"/>
    <w:basedOn w:val="DefaultParagraphFont"/>
    <w:link w:val="BodyText"/>
    <w:uiPriority w:val="1"/>
    <w:rsid w:val="008B1316"/>
    <w:rPr>
      <w:rFonts w:ascii="Helvetica" w:eastAsia="Helvetica" w:hAnsi="Helvetica" w:cs="Helvetica"/>
      <w:sz w:val="24"/>
      <w:szCs w:val="24"/>
      <w:lang w:val="en-US"/>
    </w:rPr>
  </w:style>
  <w:style w:type="character" w:styleId="FollowedHyperlink">
    <w:name w:val="FollowedHyperlink"/>
    <w:basedOn w:val="DefaultParagraphFont"/>
    <w:uiPriority w:val="99"/>
    <w:semiHidden/>
    <w:unhideWhenUsed/>
    <w:rsid w:val="008B13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8.png"/><Relationship Id="rId39" Type="http://schemas.openxmlformats.org/officeDocument/2006/relationships/hyperlink" Target="https://www.ndis.gov.au/about-us/strategies/participant-employment-strategy" TargetMode="External"/><Relationship Id="rId3" Type="http://schemas.openxmlformats.org/officeDocument/2006/relationships/styles" Target="styles.xml"/><Relationship Id="rId21" Type="http://schemas.openxmlformats.org/officeDocument/2006/relationships/hyperlink" Target="http://www.engage.dss.gov.au" TargetMode="External"/><Relationship Id="rId34" Type="http://schemas.openxmlformats.org/officeDocument/2006/relationships/image" Target="media/image23.png"/><Relationship Id="rId42" Type="http://schemas.openxmlformats.org/officeDocument/2006/relationships/hyperlink" Target="https://www.jobaccess.gov.au/" TargetMode="External"/><Relationship Id="rId47" Type="http://schemas.openxmlformats.org/officeDocument/2006/relationships/hyperlink" Target="https://jobsearch.gov.au/transition-to-work" TargetMode="External"/><Relationship Id="rId50" Type="http://schemas.openxmlformats.org/officeDocument/2006/relationships/hyperlink" Target="https://www.employment.gov.au/national-work-experience-programm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s://www.dss.gov.au/disability-and-carers/a-new-national-disability-strategy" TargetMode="External"/><Relationship Id="rId46" Type="http://schemas.openxmlformats.org/officeDocument/2006/relationships/hyperlink" Target="https://jobactive.gov.a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5.png"/><Relationship Id="rId29" Type="http://schemas.openxmlformats.org/officeDocument/2006/relationships/hyperlink" Target="https://www.jobaccess.gov.au/node/77746" TargetMode="External"/><Relationship Id="rId41" Type="http://schemas.openxmlformats.org/officeDocument/2006/relationships/hyperlink" Target="https://www.dss.gov.au/our-responsibilities/disability-and-carers/programmes-services/disability-employment-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177d16adb10b8684a253" TargetMode="External"/><Relationship Id="rId32" Type="http://schemas.openxmlformats.org/officeDocument/2006/relationships/image" Target="media/image21.png"/><Relationship Id="rId37" Type="http://schemas.openxmlformats.org/officeDocument/2006/relationships/hyperlink" Target="https://www.dss.gov.au/our-responsibilities/disability-and-carers/publications-articles/policy-research/national-disability-strategy-2010-2020" TargetMode="External"/><Relationship Id="rId40" Type="http://schemas.openxmlformats.org/officeDocument/2006/relationships/hyperlink" Target="https://www.apsc.gov.au/publication/australian-public-service-disability-employment-strategy-2020-25" TargetMode="External"/><Relationship Id="rId45" Type="http://schemas.openxmlformats.org/officeDocument/2006/relationships/hyperlink" Target="https://www.dss.gov.au/mental-health-programs-services/individual-placement-support-progra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6.jpeg"/><Relationship Id="rId28" Type="http://schemas.openxmlformats.org/officeDocument/2006/relationships/hyperlink" Target="https://www.jobaccess.gov.au/" TargetMode="External"/><Relationship Id="rId36" Type="http://schemas.openxmlformats.org/officeDocument/2006/relationships/image" Target="media/image25.png"/><Relationship Id="rId49" Type="http://schemas.openxmlformats.org/officeDocument/2006/relationships/hyperlink" Target="https://www.employment.gov.au/self-employment-new-business-assistance-neis"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www.apsc.gov.au/sites/default/files/apsc_-_disability_strategy.pdf" TargetMode="External"/><Relationship Id="rId44" Type="http://schemas.openxmlformats.org/officeDocument/2006/relationships/hyperlink" Target="https://www.dss.gov.au/disability-and-carers-programs-services-for-people-with-disability/economic-and-community-participat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mailto:dep@dss.gov.au" TargetMode="External"/><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www.ndis.gov.au/" TargetMode="External"/><Relationship Id="rId48" Type="http://schemas.openxmlformats.org/officeDocument/2006/relationships/hyperlink" Target="https://www.employment.gov.au/youth-jobs-path" TargetMode="External"/><Relationship Id="rId8" Type="http://schemas.openxmlformats.org/officeDocument/2006/relationships/header" Target="header1.xml"/><Relationship Id="rId51" Type="http://schemas.openxmlformats.org/officeDocument/2006/relationships/hyperlink" Target="https://www.niaa.gov.au/indigenous-affairs/employment/cdp"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3.png"/><Relationship Id="rId1" Type="http://schemas.openxmlformats.org/officeDocument/2006/relationships/image" Target="media/image3.png"/><Relationship Id="rId6" Type="http://schemas.openxmlformats.org/officeDocument/2006/relationships/image" Target="media/image12.png"/><Relationship Id="rId5" Type="http://schemas.openxmlformats.org/officeDocument/2006/relationships/image" Target="media/image14.png"/><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disability-and-career-advice-survey-report" TargetMode="External"/><Relationship Id="rId3" Type="http://schemas.openxmlformats.org/officeDocument/2006/relationships/hyperlink" Target="https://www.abs.gov.au/statistics/health/disability/disability-ageing-and-carers-australia-summary-findings/latest-release" TargetMode="External"/><Relationship Id="rId7" Type="http://schemas.openxmlformats.org/officeDocument/2006/relationships/hyperlink" Target="https://www.comcare.gov.au/about/forms-publications/documents/publications/rehabilitation/return-to-work-information-sheet.pdf" TargetMode="External"/><Relationship Id="rId2" Type="http://schemas.openxmlformats.org/officeDocument/2006/relationships/hyperlink" Target="https://www.un.org/development/desa/disabilities/convention-on-the-rights-of-persons-with-disabilities/article-27-work-and-employment.html" TargetMode="External"/><Relationship Id="rId1" Type="http://schemas.openxmlformats.org/officeDocument/2006/relationships/hyperlink" Target="https://www.abs.gov.au/statistics/health/disability/disability-ageing-and-carers-australia-summary-findings/latest-release" TargetMode="External"/><Relationship Id="rId6" Type="http://schemas.openxmlformats.org/officeDocument/2006/relationships/hyperlink" Target="https://www.aihw.gov.au/reports/disability/people-with-disability-in-australia-2020-in-brief/contents/employment" TargetMode="External"/><Relationship Id="rId5" Type="http://schemas.openxmlformats.org/officeDocument/2006/relationships/hyperlink" Target="https://www.dca.org.au/di-planning/getting-started-di/business-case-diversity-inclusion" TargetMode="External"/><Relationship Id="rId4" Type="http://schemas.openxmlformats.org/officeDocument/2006/relationships/hyperlink" Target="https://www.sbs.com.au/news/australians-with-disability-say-working-from-home-should-be-possible-after-the-pandemic"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3.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FDF91-F6CF-40D2-8EF3-E8964D51C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6244</Words>
  <Characters>35595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2021-04-09T01:20:00Z</dcterms:created>
  <dcterms:modified xsi:type="dcterms:W3CDTF">2021-04-09T01:35:00Z</dcterms:modified>
</cp:coreProperties>
</file>