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2EEB4" w14:textId="77777777" w:rsidR="00A70AD9" w:rsidRPr="0075237F" w:rsidRDefault="00A70AD9" w:rsidP="00F1531D">
      <w:pPr>
        <w:rPr>
          <w:noProof/>
          <w:lang w:val="en-AU" w:eastAsia="en-AU"/>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bookmarkStart w:id="20" w:name="_Toc50972640"/>
      <w:bookmarkStart w:id="21" w:name="_Toc50973154"/>
      <w:bookmarkStart w:id="22" w:name="_Toc50973237"/>
      <w:bookmarkStart w:id="23" w:name="_Toc50973258"/>
      <w:bookmarkStart w:id="24" w:name="_Toc50975010"/>
      <w:bookmarkStart w:id="25" w:name="_Toc50975181"/>
      <w:bookmarkStart w:id="26" w:name="_Toc50975282"/>
      <w:bookmarkStart w:id="27" w:name="_Toc51149123"/>
      <w:bookmarkStart w:id="28" w:name="_Toc51154997"/>
      <w:bookmarkStart w:id="29" w:name="_Toc52890128"/>
      <w:bookmarkStart w:id="30" w:name="_Toc52890159"/>
      <w:bookmarkStart w:id="31" w:name="_Toc53150350"/>
      <w:bookmarkStart w:id="32" w:name="_Toc53589089"/>
      <w:bookmarkStart w:id="33" w:name="_Toc53589157"/>
      <w:bookmarkStart w:id="34" w:name="_Toc53589578"/>
      <w:bookmarkStart w:id="35" w:name="_Toc53755557"/>
      <w:bookmarkStart w:id="36" w:name="_Toc53755606"/>
      <w:bookmarkStart w:id="37" w:name="_Toc54101919"/>
      <w:bookmarkStart w:id="38" w:name="_Toc54102122"/>
      <w:bookmarkStart w:id="39" w:name="_Toc54102182"/>
      <w:bookmarkStart w:id="40" w:name="_Toc55389497"/>
      <w:bookmarkStart w:id="41" w:name="_Toc55389624"/>
      <w:bookmarkStart w:id="42" w:name="_Toc55389884"/>
      <w:bookmarkStart w:id="43" w:name="_Toc55397522"/>
      <w:bookmarkStart w:id="44" w:name="_GoBack"/>
      <w:bookmarkEnd w:id="44"/>
    </w:p>
    <w:p w14:paraId="216C4A48" w14:textId="77777777" w:rsidR="00A70AD9" w:rsidRPr="0075237F" w:rsidRDefault="00A70AD9" w:rsidP="00F1531D">
      <w:pPr>
        <w:rPr>
          <w:color w:val="FEFFFF" w:themeColor="background1"/>
          <w:sz w:val="44"/>
          <w:szCs w:val="44"/>
          <w:lang w:val="en-AU"/>
        </w:rPr>
      </w:pPr>
      <w:bookmarkStart w:id="45" w:name="_Toc55389495"/>
      <w:bookmarkStart w:id="46" w:name="_Toc55389622"/>
      <w:bookmarkStart w:id="47" w:name="_Toc55389882"/>
      <w:bookmarkStart w:id="48" w:name="_Toc55397520"/>
      <w:r w:rsidRPr="0075237F">
        <w:rPr>
          <w:color w:val="FEFFFF" w:themeColor="background1"/>
          <w:sz w:val="44"/>
          <w:szCs w:val="44"/>
          <w:lang w:val="en-AU"/>
        </w:rPr>
        <w:t xml:space="preserve">National Disability Insurance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45"/>
      <w:bookmarkEnd w:id="46"/>
      <w:bookmarkEnd w:id="47"/>
      <w:bookmarkEnd w:id="48"/>
      <w:r w:rsidRPr="0075237F">
        <w:rPr>
          <w:color w:val="FEFFFF" w:themeColor="background1"/>
          <w:sz w:val="44"/>
          <w:szCs w:val="44"/>
          <w:lang w:val="en-AU"/>
        </w:rPr>
        <w:t>Scheme</w:t>
      </w:r>
    </w:p>
    <w:p w14:paraId="526A6C4B" w14:textId="77777777" w:rsidR="00A70AD9" w:rsidRPr="009B450B" w:rsidRDefault="003E5F71" w:rsidP="00F1531D">
      <w:pPr>
        <w:rPr>
          <w:rFonts w:cs="Arial"/>
          <w:b/>
          <w:noProof/>
          <w:color w:val="FEFFFF" w:themeColor="background1"/>
          <w:sz w:val="70"/>
          <w:szCs w:val="44"/>
          <w:lang w:val="en-AU" w:eastAsia="en-AU"/>
        </w:rPr>
      </w:pPr>
      <w:r w:rsidRPr="00A03014">
        <w:rPr>
          <w:rFonts w:cs="Arial"/>
          <w:b/>
          <w:noProof/>
          <w:color w:val="FEFFFF" w:themeColor="background1"/>
          <w:sz w:val="70"/>
          <w:szCs w:val="44"/>
          <w:lang w:val="en-AU" w:eastAsia="en-AU"/>
        </w:rPr>
        <w:t xml:space="preserve">Consultation </w:t>
      </w:r>
      <w:r w:rsidR="00F22991" w:rsidRPr="00EF629E">
        <w:rPr>
          <w:rFonts w:cs="Arial"/>
          <w:b/>
          <w:noProof/>
          <w:color w:val="FEFFFF" w:themeColor="background1"/>
          <w:sz w:val="70"/>
          <w:szCs w:val="44"/>
          <w:lang w:val="en-AU" w:eastAsia="en-AU"/>
        </w:rPr>
        <w:t>paper</w:t>
      </w:r>
      <w:r w:rsidRPr="00F377A0">
        <w:rPr>
          <w:rFonts w:cs="Arial"/>
          <w:b/>
          <w:noProof/>
          <w:color w:val="FEFFFF" w:themeColor="background1"/>
          <w:sz w:val="70"/>
          <w:szCs w:val="44"/>
          <w:lang w:val="en-AU" w:eastAsia="en-AU"/>
        </w:rPr>
        <w:t xml:space="preserve">: </w:t>
      </w:r>
      <w:r w:rsidR="00A70AD9" w:rsidRPr="00026BE5">
        <w:rPr>
          <w:rFonts w:cs="Arial"/>
          <w:b/>
          <w:noProof/>
          <w:color w:val="FEFFFF" w:themeColor="background1"/>
          <w:sz w:val="70"/>
          <w:szCs w:val="44"/>
          <w:lang w:val="en-AU" w:eastAsia="en-AU"/>
        </w:rPr>
        <w:t>Interventions for children</w:t>
      </w:r>
      <w:r w:rsidR="006865BA" w:rsidRPr="009B450B">
        <w:rPr>
          <w:rFonts w:cs="Arial"/>
          <w:b/>
          <w:noProof/>
          <w:color w:val="FEFFFF" w:themeColor="background1"/>
          <w:sz w:val="70"/>
          <w:szCs w:val="44"/>
          <w:lang w:val="en-AU" w:eastAsia="en-AU"/>
        </w:rPr>
        <w:t xml:space="preserve"> </w:t>
      </w:r>
      <w:r w:rsidR="00A70AD9" w:rsidRPr="009B450B">
        <w:rPr>
          <w:rFonts w:cs="Arial"/>
          <w:b/>
          <w:noProof/>
          <w:color w:val="FEFFFF" w:themeColor="background1"/>
          <w:sz w:val="70"/>
          <w:szCs w:val="44"/>
          <w:lang w:val="en-AU" w:eastAsia="en-AU"/>
        </w:rPr>
        <w:t>on the autism spectrum</w:t>
      </w:r>
    </w:p>
    <w:p w14:paraId="57C965AB" w14:textId="77777777" w:rsidR="00A70AD9" w:rsidRPr="0075237F" w:rsidRDefault="00994365" w:rsidP="00F1531D">
      <w:pPr>
        <w:rPr>
          <w:b/>
          <w:bCs/>
          <w:color w:val="FEFFFF" w:themeColor="background1"/>
          <w:sz w:val="24"/>
          <w:lang w:val="en-AU"/>
        </w:rPr>
      </w:pPr>
      <w:r>
        <w:rPr>
          <w:color w:val="FEFFFF" w:themeColor="background1"/>
          <w:sz w:val="24"/>
          <w:lang w:val="en-AU"/>
        </w:rPr>
        <w:t>March</w:t>
      </w:r>
      <w:r w:rsidR="003F6DEB" w:rsidRPr="0075237F">
        <w:rPr>
          <w:color w:val="FEFFFF" w:themeColor="background1"/>
          <w:sz w:val="24"/>
          <w:lang w:val="en-AU"/>
        </w:rPr>
        <w:t xml:space="preserve"> </w:t>
      </w:r>
      <w:r w:rsidR="007B4EF4" w:rsidRPr="0075237F">
        <w:rPr>
          <w:color w:val="FEFFFF" w:themeColor="background1"/>
          <w:sz w:val="24"/>
          <w:lang w:val="en-AU"/>
        </w:rPr>
        <w:t>2021</w:t>
      </w:r>
      <w:r w:rsidR="00A70AD9" w:rsidRPr="0075237F">
        <w:rPr>
          <w:color w:val="FEFFFF" w:themeColor="background1"/>
          <w:sz w:val="24"/>
          <w:lang w:val="en-AU"/>
        </w:rPr>
        <w:t xml:space="preserve"> | Version </w:t>
      </w:r>
      <w:r w:rsidR="00BB6110" w:rsidRPr="0075237F">
        <w:rPr>
          <w:color w:val="FEFFFF" w:themeColor="background1"/>
          <w:sz w:val="24"/>
          <w:lang w:val="en-AU"/>
        </w:rPr>
        <w:t>1.0</w:t>
      </w:r>
      <w:r w:rsidR="003E5F71" w:rsidRPr="0075237F">
        <w:rPr>
          <w:color w:val="FEFFFF" w:themeColor="background1"/>
          <w:sz w:val="24"/>
          <w:lang w:val="en-AU"/>
        </w:rPr>
        <w:t xml:space="preserve"> </w:t>
      </w:r>
      <w:r w:rsidR="00A70AD9" w:rsidRPr="0075237F">
        <w:rPr>
          <w:color w:val="FEFFFF" w:themeColor="background1"/>
          <w:sz w:val="24"/>
          <w:lang w:val="en-AU"/>
        </w:rPr>
        <w:t>|</w:t>
      </w:r>
      <w:r w:rsidR="00A70AD9" w:rsidRPr="0075237F">
        <w:rPr>
          <w:b/>
          <w:bCs/>
          <w:color w:val="FEFFFF" w:themeColor="background1"/>
          <w:sz w:val="24"/>
          <w:lang w:val="en-AU"/>
        </w:rPr>
        <w:t xml:space="preserve"> ndis.gov.au</w:t>
      </w:r>
    </w:p>
    <w:p w14:paraId="644E2497" w14:textId="77777777" w:rsidR="00A70AD9" w:rsidRPr="0075237F" w:rsidRDefault="00A70AD9" w:rsidP="00F1531D">
      <w:pPr>
        <w:rPr>
          <w:lang w:val="en-AU"/>
        </w:rPr>
      </w:pPr>
      <w:r w:rsidRPr="0075237F">
        <w:rPr>
          <w:lang w:val="en-AU"/>
        </w:rPr>
        <w:br w:type="page"/>
      </w:r>
    </w:p>
    <w:p w14:paraId="24DE9C09" w14:textId="77777777" w:rsidR="007219F1" w:rsidRPr="0075237F" w:rsidRDefault="007219F1" w:rsidP="00F1531D">
      <w:pPr>
        <w:pStyle w:val="Heading2"/>
        <w:numPr>
          <w:ilvl w:val="0"/>
          <w:numId w:val="0"/>
        </w:numPr>
        <w:spacing w:before="0" w:after="200" w:line="276" w:lineRule="auto"/>
        <w:rPr>
          <w:lang w:val="en-AU"/>
        </w:rPr>
      </w:pPr>
      <w:bookmarkStart w:id="49" w:name="_Toc63373508"/>
      <w:bookmarkStart w:id="50" w:name="_Toc66975907"/>
      <w:r w:rsidRPr="0075237F">
        <w:rPr>
          <w:lang w:val="en-AU"/>
        </w:rPr>
        <w:lastRenderedPageBreak/>
        <w:t>Contents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bookmarkEnd w:id="50"/>
    </w:p>
    <w:sdt>
      <w:sdtPr>
        <w:rPr>
          <w:b w:val="0"/>
          <w:noProof w:val="0"/>
          <w:lang w:val="en-AU"/>
        </w:rPr>
        <w:id w:val="-1009601874"/>
        <w:docPartObj>
          <w:docPartGallery w:val="Table of Contents"/>
          <w:docPartUnique/>
        </w:docPartObj>
      </w:sdtPr>
      <w:sdtEndPr/>
      <w:sdtContent>
        <w:p w14:paraId="1005F3DD" w14:textId="204993BB" w:rsidR="0039001A" w:rsidRDefault="006553CD">
          <w:pPr>
            <w:pStyle w:val="TOC2"/>
            <w:rPr>
              <w:rFonts w:asciiTheme="minorHAnsi" w:hAnsiTheme="minorHAnsi"/>
              <w:b w:val="0"/>
              <w:szCs w:val="22"/>
              <w:lang w:val="en-AU" w:eastAsia="en-AU"/>
            </w:rPr>
          </w:pPr>
          <w:r w:rsidRPr="00067C2F">
            <w:rPr>
              <w:noProof w:val="0"/>
              <w:lang w:val="en-AU"/>
            </w:rPr>
            <w:fldChar w:fldCharType="begin"/>
          </w:r>
          <w:r w:rsidRPr="00067C2F">
            <w:instrText xml:space="preserve"> TOC \o "1-3" \h \z \u </w:instrText>
          </w:r>
          <w:r w:rsidRPr="00067C2F">
            <w:rPr>
              <w:noProof w:val="0"/>
              <w:lang w:val="en-AU"/>
            </w:rPr>
            <w:fldChar w:fldCharType="separate"/>
          </w:r>
          <w:hyperlink w:anchor="_Toc66975907" w:history="1">
            <w:r w:rsidR="0039001A" w:rsidRPr="007E6539">
              <w:rPr>
                <w:rStyle w:val="Hyperlink"/>
                <w:lang w:val="en-AU"/>
              </w:rPr>
              <w:t>Contents</w:t>
            </w:r>
            <w:r w:rsidR="0039001A">
              <w:rPr>
                <w:webHidden/>
              </w:rPr>
              <w:tab/>
            </w:r>
            <w:r w:rsidR="0039001A">
              <w:rPr>
                <w:webHidden/>
              </w:rPr>
              <w:fldChar w:fldCharType="begin"/>
            </w:r>
            <w:r w:rsidR="0039001A">
              <w:rPr>
                <w:webHidden/>
              </w:rPr>
              <w:instrText xml:space="preserve"> PAGEREF _Toc66975907 \h </w:instrText>
            </w:r>
            <w:r w:rsidR="0039001A">
              <w:rPr>
                <w:webHidden/>
              </w:rPr>
            </w:r>
            <w:r w:rsidR="0039001A">
              <w:rPr>
                <w:webHidden/>
              </w:rPr>
              <w:fldChar w:fldCharType="separate"/>
            </w:r>
            <w:r w:rsidR="0013602B">
              <w:rPr>
                <w:webHidden/>
              </w:rPr>
              <w:t>2</w:t>
            </w:r>
            <w:r w:rsidR="0039001A">
              <w:rPr>
                <w:webHidden/>
              </w:rPr>
              <w:fldChar w:fldCharType="end"/>
            </w:r>
          </w:hyperlink>
        </w:p>
        <w:p w14:paraId="4F691038" w14:textId="27083AC6" w:rsidR="0039001A" w:rsidRDefault="00554F10">
          <w:pPr>
            <w:pStyle w:val="TOC2"/>
            <w:rPr>
              <w:rFonts w:asciiTheme="minorHAnsi" w:hAnsiTheme="minorHAnsi"/>
              <w:b w:val="0"/>
              <w:szCs w:val="22"/>
              <w:lang w:val="en-AU" w:eastAsia="en-AU"/>
            </w:rPr>
          </w:pPr>
          <w:hyperlink w:anchor="_Toc66975908" w:history="1">
            <w:r w:rsidR="0039001A" w:rsidRPr="007E6539">
              <w:rPr>
                <w:rStyle w:val="Hyperlink"/>
                <w:lang w:val="en-AU"/>
              </w:rPr>
              <w:t>1.</w:t>
            </w:r>
            <w:r w:rsidR="0039001A">
              <w:rPr>
                <w:rFonts w:asciiTheme="minorHAnsi" w:hAnsiTheme="minorHAnsi"/>
                <w:b w:val="0"/>
                <w:szCs w:val="22"/>
                <w:lang w:val="en-AU" w:eastAsia="en-AU"/>
              </w:rPr>
              <w:tab/>
            </w:r>
            <w:r w:rsidR="0039001A" w:rsidRPr="007E6539">
              <w:rPr>
                <w:rStyle w:val="Hyperlink"/>
                <w:lang w:val="en-AU"/>
              </w:rPr>
              <w:t>What this paper is about and how you can help</w:t>
            </w:r>
            <w:r w:rsidR="0039001A">
              <w:rPr>
                <w:webHidden/>
              </w:rPr>
              <w:tab/>
            </w:r>
            <w:r w:rsidR="0039001A">
              <w:rPr>
                <w:webHidden/>
              </w:rPr>
              <w:fldChar w:fldCharType="begin"/>
            </w:r>
            <w:r w:rsidR="0039001A">
              <w:rPr>
                <w:webHidden/>
              </w:rPr>
              <w:instrText xml:space="preserve"> PAGEREF _Toc66975908 \h </w:instrText>
            </w:r>
            <w:r w:rsidR="0039001A">
              <w:rPr>
                <w:webHidden/>
              </w:rPr>
            </w:r>
            <w:r w:rsidR="0039001A">
              <w:rPr>
                <w:webHidden/>
              </w:rPr>
              <w:fldChar w:fldCharType="separate"/>
            </w:r>
            <w:r w:rsidR="0013602B">
              <w:rPr>
                <w:webHidden/>
              </w:rPr>
              <w:t>3</w:t>
            </w:r>
            <w:r w:rsidR="0039001A">
              <w:rPr>
                <w:webHidden/>
              </w:rPr>
              <w:fldChar w:fldCharType="end"/>
            </w:r>
          </w:hyperlink>
        </w:p>
        <w:p w14:paraId="0CA01142" w14:textId="42698E60" w:rsidR="0039001A" w:rsidRDefault="00554F10">
          <w:pPr>
            <w:pStyle w:val="TOC2"/>
            <w:rPr>
              <w:rFonts w:asciiTheme="minorHAnsi" w:hAnsiTheme="minorHAnsi"/>
              <w:b w:val="0"/>
              <w:szCs w:val="22"/>
              <w:lang w:val="en-AU" w:eastAsia="en-AU"/>
            </w:rPr>
          </w:pPr>
          <w:hyperlink w:anchor="_Toc66975909" w:history="1">
            <w:r w:rsidR="0039001A" w:rsidRPr="007E6539">
              <w:rPr>
                <w:rStyle w:val="Hyperlink"/>
                <w:lang w:val="en-AU"/>
              </w:rPr>
              <w:t>2.</w:t>
            </w:r>
            <w:r w:rsidR="0039001A">
              <w:rPr>
                <w:rFonts w:asciiTheme="minorHAnsi" w:hAnsiTheme="minorHAnsi"/>
                <w:b w:val="0"/>
                <w:szCs w:val="22"/>
                <w:lang w:val="en-AU" w:eastAsia="en-AU"/>
              </w:rPr>
              <w:tab/>
            </w:r>
            <w:r w:rsidR="0039001A" w:rsidRPr="007E6539">
              <w:rPr>
                <w:rStyle w:val="Hyperlink"/>
                <w:lang w:val="en-AU"/>
              </w:rPr>
              <w:t>Introduction</w:t>
            </w:r>
            <w:r w:rsidR="0039001A">
              <w:rPr>
                <w:webHidden/>
              </w:rPr>
              <w:tab/>
            </w:r>
            <w:r w:rsidR="0039001A">
              <w:rPr>
                <w:webHidden/>
              </w:rPr>
              <w:fldChar w:fldCharType="begin"/>
            </w:r>
            <w:r w:rsidR="0039001A">
              <w:rPr>
                <w:webHidden/>
              </w:rPr>
              <w:instrText xml:space="preserve"> PAGEREF _Toc66975909 \h </w:instrText>
            </w:r>
            <w:r w:rsidR="0039001A">
              <w:rPr>
                <w:webHidden/>
              </w:rPr>
            </w:r>
            <w:r w:rsidR="0039001A">
              <w:rPr>
                <w:webHidden/>
              </w:rPr>
              <w:fldChar w:fldCharType="separate"/>
            </w:r>
            <w:r w:rsidR="0013602B">
              <w:rPr>
                <w:webHidden/>
              </w:rPr>
              <w:t>4</w:t>
            </w:r>
            <w:r w:rsidR="0039001A">
              <w:rPr>
                <w:webHidden/>
              </w:rPr>
              <w:fldChar w:fldCharType="end"/>
            </w:r>
          </w:hyperlink>
        </w:p>
        <w:p w14:paraId="73C2CD71" w14:textId="0352832B" w:rsidR="0039001A" w:rsidRDefault="00554F10">
          <w:pPr>
            <w:pStyle w:val="TOC2"/>
            <w:rPr>
              <w:rFonts w:asciiTheme="minorHAnsi" w:hAnsiTheme="minorHAnsi"/>
              <w:b w:val="0"/>
              <w:szCs w:val="22"/>
              <w:lang w:val="en-AU" w:eastAsia="en-AU"/>
            </w:rPr>
          </w:pPr>
          <w:hyperlink w:anchor="_Toc66975910" w:history="1">
            <w:r w:rsidR="0039001A" w:rsidRPr="007E6539">
              <w:rPr>
                <w:rStyle w:val="Hyperlink"/>
                <w:lang w:val="en-AU"/>
              </w:rPr>
              <w:t>3. Current context</w:t>
            </w:r>
            <w:r w:rsidR="0039001A">
              <w:rPr>
                <w:webHidden/>
              </w:rPr>
              <w:tab/>
            </w:r>
            <w:r w:rsidR="0039001A">
              <w:rPr>
                <w:webHidden/>
              </w:rPr>
              <w:fldChar w:fldCharType="begin"/>
            </w:r>
            <w:r w:rsidR="0039001A">
              <w:rPr>
                <w:webHidden/>
              </w:rPr>
              <w:instrText xml:space="preserve"> PAGEREF _Toc66975910 \h </w:instrText>
            </w:r>
            <w:r w:rsidR="0039001A">
              <w:rPr>
                <w:webHidden/>
              </w:rPr>
            </w:r>
            <w:r w:rsidR="0039001A">
              <w:rPr>
                <w:webHidden/>
              </w:rPr>
              <w:fldChar w:fldCharType="separate"/>
            </w:r>
            <w:r w:rsidR="0013602B">
              <w:rPr>
                <w:webHidden/>
              </w:rPr>
              <w:t>5</w:t>
            </w:r>
            <w:r w:rsidR="0039001A">
              <w:rPr>
                <w:webHidden/>
              </w:rPr>
              <w:fldChar w:fldCharType="end"/>
            </w:r>
          </w:hyperlink>
        </w:p>
        <w:p w14:paraId="1350584C" w14:textId="0C7B9754" w:rsidR="0039001A" w:rsidRDefault="00554F10">
          <w:pPr>
            <w:pStyle w:val="TOC2"/>
            <w:rPr>
              <w:rFonts w:asciiTheme="minorHAnsi" w:hAnsiTheme="minorHAnsi"/>
              <w:b w:val="0"/>
              <w:szCs w:val="22"/>
              <w:lang w:val="en-AU" w:eastAsia="en-AU"/>
            </w:rPr>
          </w:pPr>
          <w:hyperlink w:anchor="_Toc66975911" w:history="1">
            <w:r w:rsidR="0039001A" w:rsidRPr="007E6539">
              <w:rPr>
                <w:rStyle w:val="Hyperlink"/>
                <w:lang w:val="en-AU"/>
              </w:rPr>
              <w:t>4. Opportunities for improvement</w:t>
            </w:r>
            <w:r w:rsidR="0039001A">
              <w:rPr>
                <w:webHidden/>
              </w:rPr>
              <w:tab/>
            </w:r>
            <w:r w:rsidR="0039001A">
              <w:rPr>
                <w:webHidden/>
              </w:rPr>
              <w:fldChar w:fldCharType="begin"/>
            </w:r>
            <w:r w:rsidR="0039001A">
              <w:rPr>
                <w:webHidden/>
              </w:rPr>
              <w:instrText xml:space="preserve"> PAGEREF _Toc66975911 \h </w:instrText>
            </w:r>
            <w:r w:rsidR="0039001A">
              <w:rPr>
                <w:webHidden/>
              </w:rPr>
            </w:r>
            <w:r w:rsidR="0039001A">
              <w:rPr>
                <w:webHidden/>
              </w:rPr>
              <w:fldChar w:fldCharType="separate"/>
            </w:r>
            <w:r w:rsidR="0013602B">
              <w:rPr>
                <w:webHidden/>
              </w:rPr>
              <w:t>6</w:t>
            </w:r>
            <w:r w:rsidR="0039001A">
              <w:rPr>
                <w:webHidden/>
              </w:rPr>
              <w:fldChar w:fldCharType="end"/>
            </w:r>
          </w:hyperlink>
        </w:p>
        <w:p w14:paraId="0C5812FC" w14:textId="692D10E6" w:rsidR="0039001A" w:rsidRDefault="00554F10">
          <w:pPr>
            <w:pStyle w:val="TOC2"/>
            <w:rPr>
              <w:rFonts w:asciiTheme="minorHAnsi" w:hAnsiTheme="minorHAnsi"/>
              <w:b w:val="0"/>
              <w:szCs w:val="22"/>
              <w:lang w:val="en-AU" w:eastAsia="en-AU"/>
            </w:rPr>
          </w:pPr>
          <w:hyperlink w:anchor="_Toc66975912" w:history="1">
            <w:r w:rsidR="0039001A" w:rsidRPr="007E6539">
              <w:rPr>
                <w:rStyle w:val="Hyperlink"/>
                <w:lang w:val="en-AU"/>
              </w:rPr>
              <w:t>5. Summary of research findings</w:t>
            </w:r>
            <w:r w:rsidR="0039001A">
              <w:rPr>
                <w:webHidden/>
              </w:rPr>
              <w:tab/>
            </w:r>
            <w:r w:rsidR="0039001A">
              <w:rPr>
                <w:webHidden/>
              </w:rPr>
              <w:fldChar w:fldCharType="begin"/>
            </w:r>
            <w:r w:rsidR="0039001A">
              <w:rPr>
                <w:webHidden/>
              </w:rPr>
              <w:instrText xml:space="preserve"> PAGEREF _Toc66975912 \h </w:instrText>
            </w:r>
            <w:r w:rsidR="0039001A">
              <w:rPr>
                <w:webHidden/>
              </w:rPr>
            </w:r>
            <w:r w:rsidR="0039001A">
              <w:rPr>
                <w:webHidden/>
              </w:rPr>
              <w:fldChar w:fldCharType="separate"/>
            </w:r>
            <w:r w:rsidR="0013602B">
              <w:rPr>
                <w:webHidden/>
              </w:rPr>
              <w:t>7</w:t>
            </w:r>
            <w:r w:rsidR="0039001A">
              <w:rPr>
                <w:webHidden/>
              </w:rPr>
              <w:fldChar w:fldCharType="end"/>
            </w:r>
          </w:hyperlink>
        </w:p>
        <w:p w14:paraId="29DD09F1" w14:textId="4F1E7C57" w:rsidR="0039001A" w:rsidRDefault="00554F10">
          <w:pPr>
            <w:pStyle w:val="TOC2"/>
            <w:rPr>
              <w:rFonts w:asciiTheme="minorHAnsi" w:hAnsiTheme="minorHAnsi"/>
              <w:b w:val="0"/>
              <w:szCs w:val="22"/>
              <w:lang w:val="en-AU" w:eastAsia="en-AU"/>
            </w:rPr>
          </w:pPr>
          <w:hyperlink w:anchor="_Toc66975913" w:history="1">
            <w:r w:rsidR="0039001A" w:rsidRPr="007E6539">
              <w:rPr>
                <w:rStyle w:val="Hyperlink"/>
                <w:lang w:val="en-AU"/>
              </w:rPr>
              <w:t>6. Potential implications on NDIS decision making</w:t>
            </w:r>
            <w:r w:rsidR="0039001A">
              <w:rPr>
                <w:webHidden/>
              </w:rPr>
              <w:tab/>
            </w:r>
            <w:r w:rsidR="0039001A">
              <w:rPr>
                <w:webHidden/>
              </w:rPr>
              <w:fldChar w:fldCharType="begin"/>
            </w:r>
            <w:r w:rsidR="0039001A">
              <w:rPr>
                <w:webHidden/>
              </w:rPr>
              <w:instrText xml:space="preserve"> PAGEREF _Toc66975913 \h </w:instrText>
            </w:r>
            <w:r w:rsidR="0039001A">
              <w:rPr>
                <w:webHidden/>
              </w:rPr>
            </w:r>
            <w:r w:rsidR="0039001A">
              <w:rPr>
                <w:webHidden/>
              </w:rPr>
              <w:fldChar w:fldCharType="separate"/>
            </w:r>
            <w:r w:rsidR="0013602B">
              <w:rPr>
                <w:webHidden/>
              </w:rPr>
              <w:t>10</w:t>
            </w:r>
            <w:r w:rsidR="0039001A">
              <w:rPr>
                <w:webHidden/>
              </w:rPr>
              <w:fldChar w:fldCharType="end"/>
            </w:r>
          </w:hyperlink>
        </w:p>
        <w:p w14:paraId="1FD32577" w14:textId="6F62492B" w:rsidR="0039001A" w:rsidRDefault="00554F10">
          <w:pPr>
            <w:pStyle w:val="TOC3"/>
            <w:rPr>
              <w:rFonts w:asciiTheme="minorHAnsi" w:hAnsiTheme="minorHAnsi"/>
              <w:noProof/>
              <w:szCs w:val="22"/>
              <w:lang w:val="en-AU" w:eastAsia="en-AU"/>
            </w:rPr>
          </w:pPr>
          <w:hyperlink w:anchor="_Toc66975914" w:history="1">
            <w:r w:rsidR="0039001A" w:rsidRPr="007E6539">
              <w:rPr>
                <w:rStyle w:val="Hyperlink"/>
                <w:noProof/>
              </w:rPr>
              <w:t>6.1 Key principles for autism interventions</w:t>
            </w:r>
            <w:r w:rsidR="0039001A">
              <w:rPr>
                <w:noProof/>
                <w:webHidden/>
              </w:rPr>
              <w:tab/>
            </w:r>
            <w:r w:rsidR="0039001A">
              <w:rPr>
                <w:noProof/>
                <w:webHidden/>
              </w:rPr>
              <w:fldChar w:fldCharType="begin"/>
            </w:r>
            <w:r w:rsidR="0039001A">
              <w:rPr>
                <w:noProof/>
                <w:webHidden/>
              </w:rPr>
              <w:instrText xml:space="preserve"> PAGEREF _Toc66975914 \h </w:instrText>
            </w:r>
            <w:r w:rsidR="0039001A">
              <w:rPr>
                <w:noProof/>
                <w:webHidden/>
              </w:rPr>
            </w:r>
            <w:r w:rsidR="0039001A">
              <w:rPr>
                <w:noProof/>
                <w:webHidden/>
              </w:rPr>
              <w:fldChar w:fldCharType="separate"/>
            </w:r>
            <w:r w:rsidR="0013602B">
              <w:rPr>
                <w:noProof/>
                <w:webHidden/>
              </w:rPr>
              <w:t>10</w:t>
            </w:r>
            <w:r w:rsidR="0039001A">
              <w:rPr>
                <w:noProof/>
                <w:webHidden/>
              </w:rPr>
              <w:fldChar w:fldCharType="end"/>
            </w:r>
          </w:hyperlink>
        </w:p>
        <w:p w14:paraId="02510194" w14:textId="4DD97C92" w:rsidR="0039001A" w:rsidRDefault="00554F10">
          <w:pPr>
            <w:pStyle w:val="TOC3"/>
            <w:rPr>
              <w:rFonts w:asciiTheme="minorHAnsi" w:hAnsiTheme="minorHAnsi"/>
              <w:noProof/>
              <w:szCs w:val="22"/>
              <w:lang w:val="en-AU" w:eastAsia="en-AU"/>
            </w:rPr>
          </w:pPr>
          <w:hyperlink w:anchor="_Toc66975915" w:history="1">
            <w:r w:rsidR="0039001A" w:rsidRPr="007E6539">
              <w:rPr>
                <w:rStyle w:val="Hyperlink"/>
                <w:noProof/>
              </w:rPr>
              <w:t>6.2 Standards for the delivery of autism interventions</w:t>
            </w:r>
            <w:r w:rsidR="0039001A">
              <w:rPr>
                <w:noProof/>
                <w:webHidden/>
              </w:rPr>
              <w:tab/>
            </w:r>
            <w:r w:rsidR="0039001A">
              <w:rPr>
                <w:noProof/>
                <w:webHidden/>
              </w:rPr>
              <w:fldChar w:fldCharType="begin"/>
            </w:r>
            <w:r w:rsidR="0039001A">
              <w:rPr>
                <w:noProof/>
                <w:webHidden/>
              </w:rPr>
              <w:instrText xml:space="preserve"> PAGEREF _Toc66975915 \h </w:instrText>
            </w:r>
            <w:r w:rsidR="0039001A">
              <w:rPr>
                <w:noProof/>
                <w:webHidden/>
              </w:rPr>
            </w:r>
            <w:r w:rsidR="0039001A">
              <w:rPr>
                <w:noProof/>
                <w:webHidden/>
              </w:rPr>
              <w:fldChar w:fldCharType="separate"/>
            </w:r>
            <w:r w:rsidR="0013602B">
              <w:rPr>
                <w:noProof/>
                <w:webHidden/>
              </w:rPr>
              <w:t>14</w:t>
            </w:r>
            <w:r w:rsidR="0039001A">
              <w:rPr>
                <w:noProof/>
                <w:webHidden/>
              </w:rPr>
              <w:fldChar w:fldCharType="end"/>
            </w:r>
          </w:hyperlink>
        </w:p>
        <w:p w14:paraId="78B638D8" w14:textId="530F9366" w:rsidR="0039001A" w:rsidRDefault="00554F10">
          <w:pPr>
            <w:pStyle w:val="TOC2"/>
            <w:rPr>
              <w:rFonts w:asciiTheme="minorHAnsi" w:hAnsiTheme="minorHAnsi"/>
              <w:b w:val="0"/>
              <w:szCs w:val="22"/>
              <w:lang w:val="en-AU" w:eastAsia="en-AU"/>
            </w:rPr>
          </w:pPr>
          <w:hyperlink w:anchor="_Toc66975916" w:history="1">
            <w:r w:rsidR="0039001A" w:rsidRPr="007E6539">
              <w:rPr>
                <w:rStyle w:val="Hyperlink"/>
                <w:lang w:val="en-AU"/>
              </w:rPr>
              <w:t>7. Informing reasonable and necessary supports</w:t>
            </w:r>
            <w:r w:rsidR="0039001A">
              <w:rPr>
                <w:webHidden/>
              </w:rPr>
              <w:tab/>
            </w:r>
            <w:r w:rsidR="0039001A">
              <w:rPr>
                <w:webHidden/>
              </w:rPr>
              <w:fldChar w:fldCharType="begin"/>
            </w:r>
            <w:r w:rsidR="0039001A">
              <w:rPr>
                <w:webHidden/>
              </w:rPr>
              <w:instrText xml:space="preserve"> PAGEREF _Toc66975916 \h </w:instrText>
            </w:r>
            <w:r w:rsidR="0039001A">
              <w:rPr>
                <w:webHidden/>
              </w:rPr>
            </w:r>
            <w:r w:rsidR="0039001A">
              <w:rPr>
                <w:webHidden/>
              </w:rPr>
              <w:fldChar w:fldCharType="separate"/>
            </w:r>
            <w:r w:rsidR="0013602B">
              <w:rPr>
                <w:webHidden/>
              </w:rPr>
              <w:t>17</w:t>
            </w:r>
            <w:r w:rsidR="0039001A">
              <w:rPr>
                <w:webHidden/>
              </w:rPr>
              <w:fldChar w:fldCharType="end"/>
            </w:r>
          </w:hyperlink>
        </w:p>
        <w:p w14:paraId="01AFAB83" w14:textId="08FD9C49" w:rsidR="0039001A" w:rsidRDefault="00554F10">
          <w:pPr>
            <w:pStyle w:val="TOC3"/>
            <w:rPr>
              <w:rFonts w:asciiTheme="minorHAnsi" w:hAnsiTheme="minorHAnsi"/>
              <w:noProof/>
              <w:szCs w:val="22"/>
              <w:lang w:val="en-AU" w:eastAsia="en-AU"/>
            </w:rPr>
          </w:pPr>
          <w:hyperlink w:anchor="_Toc66975917" w:history="1">
            <w:r w:rsidR="0039001A" w:rsidRPr="007E6539">
              <w:rPr>
                <w:rStyle w:val="Hyperlink"/>
                <w:noProof/>
              </w:rPr>
              <w:t>7.1 Our legislative decision making</w:t>
            </w:r>
            <w:r w:rsidR="0039001A">
              <w:rPr>
                <w:noProof/>
                <w:webHidden/>
              </w:rPr>
              <w:tab/>
            </w:r>
            <w:r w:rsidR="0039001A">
              <w:rPr>
                <w:noProof/>
                <w:webHidden/>
              </w:rPr>
              <w:fldChar w:fldCharType="begin"/>
            </w:r>
            <w:r w:rsidR="0039001A">
              <w:rPr>
                <w:noProof/>
                <w:webHidden/>
              </w:rPr>
              <w:instrText xml:space="preserve"> PAGEREF _Toc66975917 \h </w:instrText>
            </w:r>
            <w:r w:rsidR="0039001A">
              <w:rPr>
                <w:noProof/>
                <w:webHidden/>
              </w:rPr>
            </w:r>
            <w:r w:rsidR="0039001A">
              <w:rPr>
                <w:noProof/>
                <w:webHidden/>
              </w:rPr>
              <w:fldChar w:fldCharType="separate"/>
            </w:r>
            <w:r w:rsidR="0013602B">
              <w:rPr>
                <w:noProof/>
                <w:webHidden/>
              </w:rPr>
              <w:t>17</w:t>
            </w:r>
            <w:r w:rsidR="0039001A">
              <w:rPr>
                <w:noProof/>
                <w:webHidden/>
              </w:rPr>
              <w:fldChar w:fldCharType="end"/>
            </w:r>
          </w:hyperlink>
        </w:p>
        <w:p w14:paraId="4B538081" w14:textId="230D6968" w:rsidR="0039001A" w:rsidRDefault="00554F10">
          <w:pPr>
            <w:pStyle w:val="TOC3"/>
            <w:rPr>
              <w:rFonts w:asciiTheme="minorHAnsi" w:hAnsiTheme="minorHAnsi"/>
              <w:noProof/>
              <w:szCs w:val="22"/>
              <w:lang w:val="en-AU" w:eastAsia="en-AU"/>
            </w:rPr>
          </w:pPr>
          <w:hyperlink w:anchor="_Toc66975918" w:history="1">
            <w:r w:rsidR="0039001A" w:rsidRPr="007E6539">
              <w:rPr>
                <w:rStyle w:val="Hyperlink"/>
                <w:noProof/>
              </w:rPr>
              <w:t>7.2 Our existing support levels</w:t>
            </w:r>
            <w:r w:rsidR="0039001A">
              <w:rPr>
                <w:noProof/>
                <w:webHidden/>
              </w:rPr>
              <w:tab/>
            </w:r>
            <w:r w:rsidR="0039001A">
              <w:rPr>
                <w:noProof/>
                <w:webHidden/>
              </w:rPr>
              <w:fldChar w:fldCharType="begin"/>
            </w:r>
            <w:r w:rsidR="0039001A">
              <w:rPr>
                <w:noProof/>
                <w:webHidden/>
              </w:rPr>
              <w:instrText xml:space="preserve"> PAGEREF _Toc66975918 \h </w:instrText>
            </w:r>
            <w:r w:rsidR="0039001A">
              <w:rPr>
                <w:noProof/>
                <w:webHidden/>
              </w:rPr>
            </w:r>
            <w:r w:rsidR="0039001A">
              <w:rPr>
                <w:noProof/>
                <w:webHidden/>
              </w:rPr>
              <w:fldChar w:fldCharType="separate"/>
            </w:r>
            <w:r w:rsidR="0013602B">
              <w:rPr>
                <w:noProof/>
                <w:webHidden/>
              </w:rPr>
              <w:t>20</w:t>
            </w:r>
            <w:r w:rsidR="0039001A">
              <w:rPr>
                <w:noProof/>
                <w:webHidden/>
              </w:rPr>
              <w:fldChar w:fldCharType="end"/>
            </w:r>
          </w:hyperlink>
        </w:p>
        <w:p w14:paraId="5D75AC61" w14:textId="6E41DD7A" w:rsidR="0039001A" w:rsidRDefault="00554F10">
          <w:pPr>
            <w:pStyle w:val="TOC3"/>
            <w:rPr>
              <w:rFonts w:asciiTheme="minorHAnsi" w:hAnsiTheme="minorHAnsi"/>
              <w:noProof/>
              <w:szCs w:val="22"/>
              <w:lang w:val="en-AU" w:eastAsia="en-AU"/>
            </w:rPr>
          </w:pPr>
          <w:hyperlink w:anchor="_Toc66975919" w:history="1">
            <w:r w:rsidR="0039001A" w:rsidRPr="007E6539">
              <w:rPr>
                <w:rStyle w:val="Hyperlink"/>
                <w:noProof/>
              </w:rPr>
              <w:t>7.3 Previous support provided</w:t>
            </w:r>
            <w:r w:rsidR="0039001A">
              <w:rPr>
                <w:noProof/>
                <w:webHidden/>
              </w:rPr>
              <w:tab/>
            </w:r>
            <w:r w:rsidR="0039001A">
              <w:rPr>
                <w:noProof/>
                <w:webHidden/>
              </w:rPr>
              <w:fldChar w:fldCharType="begin"/>
            </w:r>
            <w:r w:rsidR="0039001A">
              <w:rPr>
                <w:noProof/>
                <w:webHidden/>
              </w:rPr>
              <w:instrText xml:space="preserve"> PAGEREF _Toc66975919 \h </w:instrText>
            </w:r>
            <w:r w:rsidR="0039001A">
              <w:rPr>
                <w:noProof/>
                <w:webHidden/>
              </w:rPr>
            </w:r>
            <w:r w:rsidR="0039001A">
              <w:rPr>
                <w:noProof/>
                <w:webHidden/>
              </w:rPr>
              <w:fldChar w:fldCharType="separate"/>
            </w:r>
            <w:r w:rsidR="0013602B">
              <w:rPr>
                <w:noProof/>
                <w:webHidden/>
              </w:rPr>
              <w:t>21</w:t>
            </w:r>
            <w:r w:rsidR="0039001A">
              <w:rPr>
                <w:noProof/>
                <w:webHidden/>
              </w:rPr>
              <w:fldChar w:fldCharType="end"/>
            </w:r>
          </w:hyperlink>
        </w:p>
        <w:p w14:paraId="0662FC14" w14:textId="2CF9CB6E" w:rsidR="0039001A" w:rsidRDefault="00554F10">
          <w:pPr>
            <w:pStyle w:val="TOC3"/>
            <w:rPr>
              <w:rFonts w:asciiTheme="minorHAnsi" w:hAnsiTheme="minorHAnsi"/>
              <w:noProof/>
              <w:szCs w:val="22"/>
              <w:lang w:val="en-AU" w:eastAsia="en-AU"/>
            </w:rPr>
          </w:pPr>
          <w:hyperlink w:anchor="_Toc66975920" w:history="1">
            <w:r w:rsidR="0039001A" w:rsidRPr="007E6539">
              <w:rPr>
                <w:rStyle w:val="Hyperlink"/>
                <w:noProof/>
              </w:rPr>
              <w:t>7.4 Our proposed funding framework for early intervention for children on the autism spectrum</w:t>
            </w:r>
            <w:r w:rsidR="0039001A">
              <w:rPr>
                <w:noProof/>
                <w:webHidden/>
              </w:rPr>
              <w:tab/>
            </w:r>
            <w:r w:rsidR="0039001A">
              <w:rPr>
                <w:noProof/>
                <w:webHidden/>
              </w:rPr>
              <w:fldChar w:fldCharType="begin"/>
            </w:r>
            <w:r w:rsidR="0039001A">
              <w:rPr>
                <w:noProof/>
                <w:webHidden/>
              </w:rPr>
              <w:instrText xml:space="preserve"> PAGEREF _Toc66975920 \h </w:instrText>
            </w:r>
            <w:r w:rsidR="0039001A">
              <w:rPr>
                <w:noProof/>
                <w:webHidden/>
              </w:rPr>
            </w:r>
            <w:r w:rsidR="0039001A">
              <w:rPr>
                <w:noProof/>
                <w:webHidden/>
              </w:rPr>
              <w:fldChar w:fldCharType="separate"/>
            </w:r>
            <w:r w:rsidR="0013602B">
              <w:rPr>
                <w:noProof/>
                <w:webHidden/>
              </w:rPr>
              <w:t>21</w:t>
            </w:r>
            <w:r w:rsidR="0039001A">
              <w:rPr>
                <w:noProof/>
                <w:webHidden/>
              </w:rPr>
              <w:fldChar w:fldCharType="end"/>
            </w:r>
          </w:hyperlink>
        </w:p>
        <w:p w14:paraId="1E6D41E4" w14:textId="7AFE815B" w:rsidR="0039001A" w:rsidRDefault="00554F10">
          <w:pPr>
            <w:pStyle w:val="TOC3"/>
            <w:rPr>
              <w:rFonts w:asciiTheme="minorHAnsi" w:hAnsiTheme="minorHAnsi"/>
              <w:noProof/>
              <w:szCs w:val="22"/>
              <w:lang w:val="en-AU" w:eastAsia="en-AU"/>
            </w:rPr>
          </w:pPr>
          <w:hyperlink w:anchor="_Toc66975921" w:history="1">
            <w:r w:rsidR="0039001A" w:rsidRPr="007E6539">
              <w:rPr>
                <w:rStyle w:val="Hyperlink"/>
                <w:noProof/>
              </w:rPr>
              <w:t>7.5 Proposed levels of funded support for autism early intervention</w:t>
            </w:r>
            <w:r w:rsidR="0039001A">
              <w:rPr>
                <w:noProof/>
                <w:webHidden/>
              </w:rPr>
              <w:tab/>
            </w:r>
            <w:r w:rsidR="0039001A">
              <w:rPr>
                <w:noProof/>
                <w:webHidden/>
              </w:rPr>
              <w:fldChar w:fldCharType="begin"/>
            </w:r>
            <w:r w:rsidR="0039001A">
              <w:rPr>
                <w:noProof/>
                <w:webHidden/>
              </w:rPr>
              <w:instrText xml:space="preserve"> PAGEREF _Toc66975921 \h </w:instrText>
            </w:r>
            <w:r w:rsidR="0039001A">
              <w:rPr>
                <w:noProof/>
                <w:webHidden/>
              </w:rPr>
            </w:r>
            <w:r w:rsidR="0039001A">
              <w:rPr>
                <w:noProof/>
                <w:webHidden/>
              </w:rPr>
              <w:fldChar w:fldCharType="separate"/>
            </w:r>
            <w:r w:rsidR="0013602B">
              <w:rPr>
                <w:noProof/>
                <w:webHidden/>
              </w:rPr>
              <w:t>24</w:t>
            </w:r>
            <w:r w:rsidR="0039001A">
              <w:rPr>
                <w:noProof/>
                <w:webHidden/>
              </w:rPr>
              <w:fldChar w:fldCharType="end"/>
            </w:r>
          </w:hyperlink>
        </w:p>
        <w:p w14:paraId="60858B43" w14:textId="1B4EBB63" w:rsidR="0039001A" w:rsidRDefault="00554F10">
          <w:pPr>
            <w:pStyle w:val="TOC2"/>
            <w:rPr>
              <w:rFonts w:asciiTheme="minorHAnsi" w:hAnsiTheme="minorHAnsi"/>
              <w:b w:val="0"/>
              <w:szCs w:val="22"/>
              <w:lang w:val="en-AU" w:eastAsia="en-AU"/>
            </w:rPr>
          </w:pPr>
          <w:hyperlink w:anchor="_Toc66975922" w:history="1">
            <w:r w:rsidR="0039001A" w:rsidRPr="007E6539">
              <w:rPr>
                <w:rStyle w:val="Hyperlink"/>
                <w:lang w:val="en-AU"/>
              </w:rPr>
              <w:t>8. Implementation considerations</w:t>
            </w:r>
            <w:r w:rsidR="0039001A">
              <w:rPr>
                <w:webHidden/>
              </w:rPr>
              <w:tab/>
            </w:r>
            <w:r w:rsidR="0039001A">
              <w:rPr>
                <w:webHidden/>
              </w:rPr>
              <w:fldChar w:fldCharType="begin"/>
            </w:r>
            <w:r w:rsidR="0039001A">
              <w:rPr>
                <w:webHidden/>
              </w:rPr>
              <w:instrText xml:space="preserve"> PAGEREF _Toc66975922 \h </w:instrText>
            </w:r>
            <w:r w:rsidR="0039001A">
              <w:rPr>
                <w:webHidden/>
              </w:rPr>
            </w:r>
            <w:r w:rsidR="0039001A">
              <w:rPr>
                <w:webHidden/>
              </w:rPr>
              <w:fldChar w:fldCharType="separate"/>
            </w:r>
            <w:r w:rsidR="0013602B">
              <w:rPr>
                <w:webHidden/>
              </w:rPr>
              <w:t>31</w:t>
            </w:r>
            <w:r w:rsidR="0039001A">
              <w:rPr>
                <w:webHidden/>
              </w:rPr>
              <w:fldChar w:fldCharType="end"/>
            </w:r>
          </w:hyperlink>
        </w:p>
        <w:p w14:paraId="7E3C7575" w14:textId="2148ADBB" w:rsidR="0039001A" w:rsidRDefault="00554F10">
          <w:pPr>
            <w:pStyle w:val="TOC3"/>
            <w:rPr>
              <w:rFonts w:asciiTheme="minorHAnsi" w:hAnsiTheme="minorHAnsi"/>
              <w:noProof/>
              <w:szCs w:val="22"/>
              <w:lang w:val="en-AU" w:eastAsia="en-AU"/>
            </w:rPr>
          </w:pPr>
          <w:hyperlink w:anchor="_Toc66975923" w:history="1">
            <w:r w:rsidR="0039001A" w:rsidRPr="007E6539">
              <w:rPr>
                <w:rStyle w:val="Hyperlink"/>
                <w:noProof/>
              </w:rPr>
              <w:t>8.1 Participating in the planning process</w:t>
            </w:r>
            <w:r w:rsidR="0039001A">
              <w:rPr>
                <w:noProof/>
                <w:webHidden/>
              </w:rPr>
              <w:tab/>
            </w:r>
            <w:r w:rsidR="0039001A">
              <w:rPr>
                <w:noProof/>
                <w:webHidden/>
              </w:rPr>
              <w:fldChar w:fldCharType="begin"/>
            </w:r>
            <w:r w:rsidR="0039001A">
              <w:rPr>
                <w:noProof/>
                <w:webHidden/>
              </w:rPr>
              <w:instrText xml:space="preserve"> PAGEREF _Toc66975923 \h </w:instrText>
            </w:r>
            <w:r w:rsidR="0039001A">
              <w:rPr>
                <w:noProof/>
                <w:webHidden/>
              </w:rPr>
            </w:r>
            <w:r w:rsidR="0039001A">
              <w:rPr>
                <w:noProof/>
                <w:webHidden/>
              </w:rPr>
              <w:fldChar w:fldCharType="separate"/>
            </w:r>
            <w:r w:rsidR="0013602B">
              <w:rPr>
                <w:noProof/>
                <w:webHidden/>
              </w:rPr>
              <w:t>31</w:t>
            </w:r>
            <w:r w:rsidR="0039001A">
              <w:rPr>
                <w:noProof/>
                <w:webHidden/>
              </w:rPr>
              <w:fldChar w:fldCharType="end"/>
            </w:r>
          </w:hyperlink>
        </w:p>
        <w:p w14:paraId="70730DD3" w14:textId="66147F0A" w:rsidR="0039001A" w:rsidRDefault="00554F10">
          <w:pPr>
            <w:pStyle w:val="TOC3"/>
            <w:rPr>
              <w:rFonts w:asciiTheme="minorHAnsi" w:hAnsiTheme="minorHAnsi"/>
              <w:noProof/>
              <w:szCs w:val="22"/>
              <w:lang w:val="en-AU" w:eastAsia="en-AU"/>
            </w:rPr>
          </w:pPr>
          <w:hyperlink w:anchor="_Toc66975924" w:history="1">
            <w:r w:rsidR="0039001A" w:rsidRPr="007E6539">
              <w:rPr>
                <w:rStyle w:val="Hyperlink"/>
                <w:noProof/>
              </w:rPr>
              <w:t>8.2 Improving participant choice and control</w:t>
            </w:r>
            <w:r w:rsidR="0039001A">
              <w:rPr>
                <w:noProof/>
                <w:webHidden/>
              </w:rPr>
              <w:tab/>
            </w:r>
            <w:r w:rsidR="0039001A">
              <w:rPr>
                <w:noProof/>
                <w:webHidden/>
              </w:rPr>
              <w:fldChar w:fldCharType="begin"/>
            </w:r>
            <w:r w:rsidR="0039001A">
              <w:rPr>
                <w:noProof/>
                <w:webHidden/>
              </w:rPr>
              <w:instrText xml:space="preserve"> PAGEREF _Toc66975924 \h </w:instrText>
            </w:r>
            <w:r w:rsidR="0039001A">
              <w:rPr>
                <w:noProof/>
                <w:webHidden/>
              </w:rPr>
            </w:r>
            <w:r w:rsidR="0039001A">
              <w:rPr>
                <w:noProof/>
                <w:webHidden/>
              </w:rPr>
              <w:fldChar w:fldCharType="separate"/>
            </w:r>
            <w:r w:rsidR="0013602B">
              <w:rPr>
                <w:noProof/>
                <w:webHidden/>
              </w:rPr>
              <w:t>32</w:t>
            </w:r>
            <w:r w:rsidR="0039001A">
              <w:rPr>
                <w:noProof/>
                <w:webHidden/>
              </w:rPr>
              <w:fldChar w:fldCharType="end"/>
            </w:r>
          </w:hyperlink>
        </w:p>
        <w:p w14:paraId="08E64F77" w14:textId="1E2E888A" w:rsidR="0039001A" w:rsidRDefault="00554F10">
          <w:pPr>
            <w:pStyle w:val="TOC3"/>
            <w:rPr>
              <w:rFonts w:asciiTheme="minorHAnsi" w:hAnsiTheme="minorHAnsi"/>
              <w:noProof/>
              <w:szCs w:val="22"/>
              <w:lang w:val="en-AU" w:eastAsia="en-AU"/>
            </w:rPr>
          </w:pPr>
          <w:hyperlink w:anchor="_Toc66975925" w:history="1">
            <w:r w:rsidR="0039001A" w:rsidRPr="007E6539">
              <w:rPr>
                <w:rStyle w:val="Hyperlink"/>
                <w:noProof/>
              </w:rPr>
              <w:t>8.3 Addressing conflicts of interest</w:t>
            </w:r>
            <w:r w:rsidR="0039001A">
              <w:rPr>
                <w:noProof/>
                <w:webHidden/>
              </w:rPr>
              <w:tab/>
            </w:r>
            <w:r w:rsidR="0039001A">
              <w:rPr>
                <w:noProof/>
                <w:webHidden/>
              </w:rPr>
              <w:fldChar w:fldCharType="begin"/>
            </w:r>
            <w:r w:rsidR="0039001A">
              <w:rPr>
                <w:noProof/>
                <w:webHidden/>
              </w:rPr>
              <w:instrText xml:space="preserve"> PAGEREF _Toc66975925 \h </w:instrText>
            </w:r>
            <w:r w:rsidR="0039001A">
              <w:rPr>
                <w:noProof/>
                <w:webHidden/>
              </w:rPr>
            </w:r>
            <w:r w:rsidR="0039001A">
              <w:rPr>
                <w:noProof/>
                <w:webHidden/>
              </w:rPr>
              <w:fldChar w:fldCharType="separate"/>
            </w:r>
            <w:r w:rsidR="0013602B">
              <w:rPr>
                <w:noProof/>
                <w:webHidden/>
              </w:rPr>
              <w:t>33</w:t>
            </w:r>
            <w:r w:rsidR="0039001A">
              <w:rPr>
                <w:noProof/>
                <w:webHidden/>
              </w:rPr>
              <w:fldChar w:fldCharType="end"/>
            </w:r>
          </w:hyperlink>
        </w:p>
        <w:p w14:paraId="06834CCB" w14:textId="70E8A857" w:rsidR="0039001A" w:rsidRDefault="00554F10">
          <w:pPr>
            <w:pStyle w:val="TOC2"/>
            <w:rPr>
              <w:rFonts w:asciiTheme="minorHAnsi" w:hAnsiTheme="minorHAnsi"/>
              <w:b w:val="0"/>
              <w:szCs w:val="22"/>
              <w:lang w:val="en-AU" w:eastAsia="en-AU"/>
            </w:rPr>
          </w:pPr>
          <w:hyperlink w:anchor="_Toc66975926" w:history="1">
            <w:r w:rsidR="0039001A" w:rsidRPr="007E6539">
              <w:rPr>
                <w:rStyle w:val="Hyperlink"/>
                <w:lang w:val="en-AU"/>
              </w:rPr>
              <w:t>9. Consultation questions</w:t>
            </w:r>
            <w:r w:rsidR="0039001A">
              <w:rPr>
                <w:webHidden/>
              </w:rPr>
              <w:tab/>
            </w:r>
            <w:r w:rsidR="0039001A">
              <w:rPr>
                <w:webHidden/>
              </w:rPr>
              <w:fldChar w:fldCharType="begin"/>
            </w:r>
            <w:r w:rsidR="0039001A">
              <w:rPr>
                <w:webHidden/>
              </w:rPr>
              <w:instrText xml:space="preserve"> PAGEREF _Toc66975926 \h </w:instrText>
            </w:r>
            <w:r w:rsidR="0039001A">
              <w:rPr>
                <w:webHidden/>
              </w:rPr>
            </w:r>
            <w:r w:rsidR="0039001A">
              <w:rPr>
                <w:webHidden/>
              </w:rPr>
              <w:fldChar w:fldCharType="separate"/>
            </w:r>
            <w:r w:rsidR="0013602B">
              <w:rPr>
                <w:webHidden/>
              </w:rPr>
              <w:t>34</w:t>
            </w:r>
            <w:r w:rsidR="0039001A">
              <w:rPr>
                <w:webHidden/>
              </w:rPr>
              <w:fldChar w:fldCharType="end"/>
            </w:r>
          </w:hyperlink>
        </w:p>
        <w:p w14:paraId="38132822" w14:textId="10F922FD" w:rsidR="0039001A" w:rsidRDefault="00554F10">
          <w:pPr>
            <w:pStyle w:val="TOC2"/>
            <w:rPr>
              <w:rFonts w:asciiTheme="minorHAnsi" w:hAnsiTheme="minorHAnsi"/>
              <w:b w:val="0"/>
              <w:szCs w:val="22"/>
              <w:lang w:val="en-AU" w:eastAsia="en-AU"/>
            </w:rPr>
          </w:pPr>
          <w:hyperlink w:anchor="_Toc66975931" w:history="1">
            <w:r w:rsidR="0039001A" w:rsidRPr="007E6539">
              <w:rPr>
                <w:rStyle w:val="Hyperlink"/>
                <w:lang w:val="en-AU"/>
              </w:rPr>
              <w:t>Appendix One – Case Studies</w:t>
            </w:r>
            <w:r w:rsidR="0039001A">
              <w:rPr>
                <w:webHidden/>
              </w:rPr>
              <w:tab/>
            </w:r>
            <w:r w:rsidR="0039001A">
              <w:rPr>
                <w:webHidden/>
              </w:rPr>
              <w:fldChar w:fldCharType="begin"/>
            </w:r>
            <w:r w:rsidR="0039001A">
              <w:rPr>
                <w:webHidden/>
              </w:rPr>
              <w:instrText xml:space="preserve"> PAGEREF _Toc66975931 \h </w:instrText>
            </w:r>
            <w:r w:rsidR="0039001A">
              <w:rPr>
                <w:webHidden/>
              </w:rPr>
            </w:r>
            <w:r w:rsidR="0039001A">
              <w:rPr>
                <w:webHidden/>
              </w:rPr>
              <w:fldChar w:fldCharType="separate"/>
            </w:r>
            <w:r w:rsidR="0013602B">
              <w:rPr>
                <w:webHidden/>
              </w:rPr>
              <w:t>36</w:t>
            </w:r>
            <w:r w:rsidR="0039001A">
              <w:rPr>
                <w:webHidden/>
              </w:rPr>
              <w:fldChar w:fldCharType="end"/>
            </w:r>
          </w:hyperlink>
        </w:p>
        <w:p w14:paraId="732149B4" w14:textId="4B6F831E" w:rsidR="003D41D9" w:rsidRDefault="006553CD" w:rsidP="00F1531D">
          <w:pPr>
            <w:pStyle w:val="TOC2"/>
            <w:rPr>
              <w:lang w:val="en-AU"/>
            </w:rPr>
          </w:pPr>
          <w:r w:rsidRPr="00067C2F">
            <w:rPr>
              <w:lang w:val="en-AU"/>
            </w:rPr>
            <w:fldChar w:fldCharType="end"/>
          </w:r>
        </w:p>
        <w:p w14:paraId="5F1570A8" w14:textId="77777777" w:rsidR="003D41D9" w:rsidRDefault="003D41D9" w:rsidP="003D41D9">
          <w:pPr>
            <w:rPr>
              <w:lang w:val="en-AU"/>
            </w:rPr>
          </w:pPr>
        </w:p>
        <w:p w14:paraId="548FB705" w14:textId="77777777" w:rsidR="003D41D9" w:rsidRDefault="003D41D9" w:rsidP="003D41D9">
          <w:pPr>
            <w:rPr>
              <w:lang w:val="en-AU"/>
            </w:rPr>
          </w:pPr>
        </w:p>
        <w:p w14:paraId="286D1A6D" w14:textId="77777777" w:rsidR="006553CD" w:rsidRPr="003D41D9" w:rsidRDefault="00554F10" w:rsidP="003D41D9">
          <w:pPr>
            <w:rPr>
              <w:lang w:val="en-AU"/>
            </w:rPr>
          </w:pPr>
        </w:p>
      </w:sdtContent>
    </w:sdt>
    <w:p w14:paraId="7C9B98BE" w14:textId="77777777" w:rsidR="0025647F" w:rsidRPr="0075237F" w:rsidRDefault="00DB35A2" w:rsidP="00F1531D">
      <w:pPr>
        <w:pStyle w:val="Heading2"/>
        <w:spacing w:before="0" w:after="200" w:line="276" w:lineRule="auto"/>
        <w:ind w:left="709" w:hanging="709"/>
        <w:rPr>
          <w:b/>
          <w:lang w:val="en-AU"/>
        </w:rPr>
      </w:pPr>
      <w:bookmarkStart w:id="51" w:name="_Toc66975908"/>
      <w:r>
        <w:rPr>
          <w:b/>
          <w:lang w:val="en-AU"/>
        </w:rPr>
        <w:lastRenderedPageBreak/>
        <w:t>Wh</w:t>
      </w:r>
      <w:bookmarkStart w:id="52" w:name="_Toc63373509"/>
      <w:bookmarkStart w:id="53" w:name="_Toc54739986"/>
      <w:r w:rsidR="00F5384C" w:rsidRPr="0075237F">
        <w:rPr>
          <w:b/>
          <w:lang w:val="en-AU"/>
        </w:rPr>
        <w:t>at this paper is about and how you can help</w:t>
      </w:r>
      <w:bookmarkEnd w:id="51"/>
      <w:bookmarkEnd w:id="52"/>
    </w:p>
    <w:p w14:paraId="783FA65C" w14:textId="77777777" w:rsidR="00F5384C" w:rsidRPr="00A03014" w:rsidRDefault="00F5384C" w:rsidP="00F1531D">
      <w:pPr>
        <w:spacing w:line="276" w:lineRule="auto"/>
        <w:rPr>
          <w:rFonts w:eastAsiaTheme="minorHAnsi" w:cs="Arial"/>
          <w:szCs w:val="22"/>
          <w:lang w:val="en-AU"/>
        </w:rPr>
      </w:pPr>
      <w:r w:rsidRPr="0075237F">
        <w:rPr>
          <w:rFonts w:cs="Arial"/>
          <w:lang w:val="en-AU"/>
        </w:rPr>
        <w:t>The National Disability Insurance Agency (</w:t>
      </w:r>
      <w:r w:rsidR="00C24A16" w:rsidRPr="0075237F">
        <w:rPr>
          <w:rFonts w:cs="Arial"/>
          <w:lang w:val="en-AU"/>
        </w:rPr>
        <w:t>NDIA)</w:t>
      </w:r>
      <w:r w:rsidRPr="0075237F">
        <w:rPr>
          <w:rFonts w:cs="Arial"/>
          <w:lang w:val="en-AU"/>
        </w:rPr>
        <w:t xml:space="preserve"> recognises the importance of working with participants, providers and the disability sector when making improvements to our policies and procedures. This reflects our continued commitment to open engagement to collaboratively improve participant experience and outcomes.</w:t>
      </w:r>
    </w:p>
    <w:p w14:paraId="3CDE02A5" w14:textId="77777777" w:rsidR="00F5384C" w:rsidRPr="0075237F" w:rsidRDefault="00F5384C" w:rsidP="00F1531D">
      <w:pPr>
        <w:spacing w:line="276" w:lineRule="auto"/>
        <w:rPr>
          <w:rFonts w:cs="Arial"/>
          <w:lang w:val="en-AU"/>
        </w:rPr>
      </w:pPr>
      <w:r w:rsidRPr="0075237F">
        <w:rPr>
          <w:rFonts w:cs="Arial"/>
          <w:lang w:val="en-AU"/>
        </w:rPr>
        <w:t xml:space="preserve">This paper seeks input and feedback from participants, their families and caregivers, as well as providers and the disability sector to assist in developing </w:t>
      </w:r>
      <w:r w:rsidR="001D63BE" w:rsidRPr="0075237F">
        <w:rPr>
          <w:rFonts w:cs="Arial"/>
          <w:lang w:val="en-AU"/>
        </w:rPr>
        <w:t xml:space="preserve">clearer </w:t>
      </w:r>
      <w:r w:rsidRPr="0075237F">
        <w:rPr>
          <w:rFonts w:cs="Arial"/>
          <w:lang w:val="en-AU"/>
        </w:rPr>
        <w:t>advice on N</w:t>
      </w:r>
      <w:r w:rsidR="00D66EB2" w:rsidRPr="0075237F">
        <w:rPr>
          <w:rFonts w:cs="Arial"/>
          <w:lang w:val="en-AU"/>
        </w:rPr>
        <w:t>ational Disability Insurance Scheme (NDIS)</w:t>
      </w:r>
      <w:r w:rsidRPr="0075237F">
        <w:rPr>
          <w:rFonts w:cs="Arial"/>
          <w:lang w:val="en-AU"/>
        </w:rPr>
        <w:t xml:space="preserve"> funding of early intervention services for children </w:t>
      </w:r>
      <w:r w:rsidR="00146A7A">
        <w:rPr>
          <w:rFonts w:cs="Arial"/>
          <w:lang w:val="en-AU"/>
        </w:rPr>
        <w:t>on the autism spectrum</w:t>
      </w:r>
      <w:r w:rsidR="00B8428A">
        <w:rPr>
          <w:rFonts w:cs="Arial"/>
          <w:lang w:val="en-AU"/>
        </w:rPr>
        <w:t>.</w:t>
      </w:r>
    </w:p>
    <w:p w14:paraId="2C184B16" w14:textId="77777777" w:rsidR="00F5384C" w:rsidRPr="0075237F" w:rsidRDefault="00F5384C" w:rsidP="00F1531D">
      <w:pPr>
        <w:spacing w:line="276" w:lineRule="auto"/>
        <w:rPr>
          <w:rFonts w:eastAsia="Times New Roman"/>
          <w:lang w:val="en-AU" w:eastAsia="en-AU"/>
        </w:rPr>
      </w:pPr>
      <w:r w:rsidRPr="0075237F">
        <w:rPr>
          <w:rFonts w:eastAsia="Times New Roman"/>
          <w:lang w:val="en-AU" w:eastAsia="en-AU"/>
        </w:rPr>
        <w:t>For the purpose of this discussion paper and in line with the scope of the Autism C</w:t>
      </w:r>
      <w:r w:rsidR="00D66EB2" w:rsidRPr="0075237F">
        <w:rPr>
          <w:rFonts w:eastAsia="Times New Roman"/>
          <w:lang w:val="en-AU" w:eastAsia="en-AU"/>
        </w:rPr>
        <w:t>ooperative Research Centre (Autism CRC)</w:t>
      </w:r>
      <w:r w:rsidRPr="0075237F">
        <w:rPr>
          <w:rFonts w:eastAsia="Times New Roman"/>
          <w:lang w:val="en-AU" w:eastAsia="en-AU"/>
        </w:rPr>
        <w:t xml:space="preserve"> research paper, we </w:t>
      </w:r>
      <w:r w:rsidR="003F6DEB">
        <w:rPr>
          <w:rFonts w:eastAsia="Times New Roman"/>
          <w:lang w:val="en-AU" w:eastAsia="en-AU"/>
        </w:rPr>
        <w:t xml:space="preserve">define </w:t>
      </w:r>
      <w:r w:rsidRPr="0075237F">
        <w:rPr>
          <w:rFonts w:eastAsia="Times New Roman"/>
          <w:lang w:val="en-AU" w:eastAsia="en-AU"/>
        </w:rPr>
        <w:t xml:space="preserve">children as those </w:t>
      </w:r>
      <w:r w:rsidR="00B8428A">
        <w:rPr>
          <w:rFonts w:eastAsia="Times New Roman"/>
          <w:lang w:val="en-AU" w:eastAsia="en-AU"/>
        </w:rPr>
        <w:t xml:space="preserve">aged </w:t>
      </w:r>
      <w:r w:rsidRPr="0075237F">
        <w:rPr>
          <w:rFonts w:eastAsia="Times New Roman"/>
          <w:lang w:val="en-AU" w:eastAsia="en-AU"/>
        </w:rPr>
        <w:t xml:space="preserve">under 13 years. </w:t>
      </w:r>
    </w:p>
    <w:p w14:paraId="3B0547FC" w14:textId="77777777" w:rsidR="00F5384C" w:rsidRPr="0075237F" w:rsidRDefault="00F5384C" w:rsidP="00F1531D">
      <w:pPr>
        <w:spacing w:line="276" w:lineRule="auto"/>
        <w:rPr>
          <w:rFonts w:eastAsia="Times New Roman"/>
          <w:lang w:val="en-AU" w:eastAsia="en-AU"/>
        </w:rPr>
      </w:pPr>
      <w:r w:rsidRPr="0075237F">
        <w:rPr>
          <w:lang w:val="en-AU"/>
        </w:rPr>
        <w:t>We</w:t>
      </w:r>
      <w:r w:rsidRPr="0075237F">
        <w:rPr>
          <w:rFonts w:eastAsia="Times New Roman"/>
          <w:lang w:val="en-AU" w:eastAsia="en-AU"/>
        </w:rPr>
        <w:t xml:space="preserve"> acknowledge that when referring to individuals on the </w:t>
      </w:r>
      <w:r w:rsidR="00146A7A">
        <w:rPr>
          <w:rFonts w:eastAsia="Times New Roman"/>
          <w:lang w:val="en-AU" w:eastAsia="en-AU"/>
        </w:rPr>
        <w:t>a</w:t>
      </w:r>
      <w:r w:rsidRPr="0075237F">
        <w:rPr>
          <w:rFonts w:eastAsia="Times New Roman"/>
          <w:lang w:val="en-AU" w:eastAsia="en-AU"/>
        </w:rPr>
        <w:t xml:space="preserve">utism spectrum there is no one term that is preferred by all people. For the purpose of this report we are using the terms </w:t>
      </w:r>
      <w:r w:rsidRPr="0075237F">
        <w:rPr>
          <w:lang w:val="en-AU"/>
        </w:rPr>
        <w:t xml:space="preserve">children on the </w:t>
      </w:r>
      <w:r w:rsidR="00146A7A">
        <w:rPr>
          <w:lang w:val="en-AU"/>
        </w:rPr>
        <w:t>a</w:t>
      </w:r>
      <w:r w:rsidRPr="0075237F">
        <w:rPr>
          <w:lang w:val="en-AU"/>
        </w:rPr>
        <w:t xml:space="preserve">utism spectrum or </w:t>
      </w:r>
      <w:r w:rsidRPr="0075237F">
        <w:rPr>
          <w:rFonts w:eastAsia="Times New Roman"/>
          <w:lang w:val="en-AU" w:eastAsia="en-AU"/>
        </w:rPr>
        <w:t xml:space="preserve">person on the </w:t>
      </w:r>
      <w:r w:rsidR="003524D8">
        <w:rPr>
          <w:rFonts w:eastAsia="Times New Roman"/>
          <w:lang w:val="en-AU" w:eastAsia="en-AU"/>
        </w:rPr>
        <w:t xml:space="preserve">autism </w:t>
      </w:r>
      <w:r w:rsidRPr="0075237F">
        <w:rPr>
          <w:rFonts w:eastAsia="Times New Roman"/>
          <w:lang w:val="en-AU" w:eastAsia="en-AU"/>
        </w:rPr>
        <w:t>spectrum.</w:t>
      </w:r>
    </w:p>
    <w:p w14:paraId="54A762D7" w14:textId="77777777" w:rsidR="00F5384C" w:rsidRPr="0075237F" w:rsidRDefault="00F5384C" w:rsidP="00F1531D">
      <w:pPr>
        <w:spacing w:line="276" w:lineRule="auto"/>
        <w:rPr>
          <w:rFonts w:cs="Arial"/>
          <w:lang w:val="en-AU"/>
        </w:rPr>
      </w:pPr>
      <w:r w:rsidRPr="0075237F">
        <w:rPr>
          <w:rFonts w:cs="Arial"/>
          <w:lang w:val="en-AU"/>
        </w:rPr>
        <w:t xml:space="preserve">We know that there are different views on what effective early intervention for children on the autism spectrum means and are keen to hear your feedback. We will work with participants, families, caregivers, providers and the sector to shape the path forward. You are invited to comment on some or all of the aspects of this paper. </w:t>
      </w:r>
    </w:p>
    <w:p w14:paraId="3487B935" w14:textId="77777777" w:rsidR="00F5384C" w:rsidRPr="0075237F" w:rsidRDefault="00F5384C" w:rsidP="00F1531D">
      <w:pPr>
        <w:spacing w:line="276" w:lineRule="auto"/>
        <w:rPr>
          <w:lang w:val="en-AU"/>
        </w:rPr>
      </w:pPr>
      <w:r w:rsidRPr="0075237F">
        <w:rPr>
          <w:lang w:val="en-AU"/>
        </w:rPr>
        <w:t>We welcome feedback from participants, people</w:t>
      </w:r>
      <w:r w:rsidR="00CD0854">
        <w:rPr>
          <w:lang w:val="en-AU"/>
        </w:rPr>
        <w:t xml:space="preserve"> on the autism spectrum</w:t>
      </w:r>
      <w:r w:rsidRPr="0075237F">
        <w:rPr>
          <w:lang w:val="en-AU"/>
        </w:rPr>
        <w:t xml:space="preserve">, their families and care givers, providers, academics, professionals, representative organisations, and the broader community. </w:t>
      </w:r>
    </w:p>
    <w:p w14:paraId="55D8FDB2" w14:textId="51798BCC" w:rsidR="00F5384C" w:rsidRPr="0075237F" w:rsidRDefault="00F5384C" w:rsidP="00F1531D">
      <w:pPr>
        <w:spacing w:line="276" w:lineRule="auto"/>
        <w:rPr>
          <w:lang w:val="en-AU"/>
        </w:rPr>
      </w:pPr>
      <w:r w:rsidRPr="0075237F">
        <w:rPr>
          <w:lang w:val="en-AU"/>
        </w:rPr>
        <w:t xml:space="preserve">Feedback can be submitted via the </w:t>
      </w:r>
      <w:hyperlink r:id="rId11" w:history="1">
        <w:r w:rsidRPr="00633A38">
          <w:rPr>
            <w:color w:val="0070C0"/>
            <w:lang w:val="en-AU"/>
          </w:rPr>
          <w:t>NDIS website</w:t>
        </w:r>
      </w:hyperlink>
      <w:r w:rsidRPr="0075237F">
        <w:rPr>
          <w:lang w:val="en-AU"/>
        </w:rPr>
        <w:t xml:space="preserve"> up until </w:t>
      </w:r>
      <w:r w:rsidR="003F40C2">
        <w:rPr>
          <w:lang w:val="en-AU"/>
        </w:rPr>
        <w:t>10 am</w:t>
      </w:r>
      <w:r w:rsidR="001E73BC">
        <w:rPr>
          <w:lang w:val="en-AU"/>
        </w:rPr>
        <w:t xml:space="preserve"> AE</w:t>
      </w:r>
      <w:r w:rsidRPr="00EA3CBF">
        <w:rPr>
          <w:lang w:val="en-AU"/>
        </w:rPr>
        <w:t xml:space="preserve">ST </w:t>
      </w:r>
      <w:r w:rsidR="00F318A9">
        <w:rPr>
          <w:lang w:val="en-AU"/>
        </w:rPr>
        <w:t>Monday the 30</w:t>
      </w:r>
      <w:r w:rsidR="00900934" w:rsidRPr="00EA3CBF">
        <w:rPr>
          <w:lang w:val="en-AU"/>
        </w:rPr>
        <w:t xml:space="preserve"> April</w:t>
      </w:r>
      <w:r w:rsidRPr="00EA3CBF">
        <w:rPr>
          <w:lang w:val="en-AU"/>
        </w:rPr>
        <w:t xml:space="preserve"> 2021.</w:t>
      </w:r>
    </w:p>
    <w:p w14:paraId="00896E89" w14:textId="77777777" w:rsidR="00694711" w:rsidRDefault="00F5384C" w:rsidP="00F1531D">
      <w:pPr>
        <w:spacing w:line="276" w:lineRule="auto"/>
        <w:rPr>
          <w:lang w:val="en-AU"/>
        </w:rPr>
      </w:pPr>
      <w:r w:rsidRPr="0075237F">
        <w:rPr>
          <w:lang w:val="en-AU"/>
        </w:rPr>
        <w:t xml:space="preserve">We will also run workshops with </w:t>
      </w:r>
      <w:r w:rsidR="0012107B" w:rsidRPr="0075237F">
        <w:rPr>
          <w:lang w:val="en-AU"/>
        </w:rPr>
        <w:t xml:space="preserve">participants, </w:t>
      </w:r>
      <w:r w:rsidRPr="0075237F">
        <w:rPr>
          <w:lang w:val="en-AU"/>
        </w:rPr>
        <w:t xml:space="preserve">representatives from the </w:t>
      </w:r>
      <w:r w:rsidR="003524D8">
        <w:rPr>
          <w:lang w:val="en-AU"/>
        </w:rPr>
        <w:t>a</w:t>
      </w:r>
      <w:r w:rsidR="003524D8" w:rsidRPr="0075237F">
        <w:rPr>
          <w:lang w:val="en-AU"/>
        </w:rPr>
        <w:t>utism</w:t>
      </w:r>
      <w:r w:rsidRPr="0075237F">
        <w:rPr>
          <w:lang w:val="en-AU"/>
        </w:rPr>
        <w:t>, government and non-government sectors to gather feedback.</w:t>
      </w:r>
    </w:p>
    <w:p w14:paraId="33621B38" w14:textId="77777777" w:rsidR="00694711" w:rsidRDefault="00694711" w:rsidP="00F1531D">
      <w:pPr>
        <w:spacing w:line="276" w:lineRule="auto"/>
        <w:rPr>
          <w:lang w:val="en-AU"/>
        </w:rPr>
      </w:pPr>
      <w:r>
        <w:rPr>
          <w:lang w:val="en-AU"/>
        </w:rPr>
        <w:br w:type="page"/>
      </w:r>
    </w:p>
    <w:p w14:paraId="55BAF595" w14:textId="77777777" w:rsidR="00A70AD9" w:rsidRPr="0075237F" w:rsidRDefault="00BB5B3C" w:rsidP="00F1531D">
      <w:pPr>
        <w:pStyle w:val="Heading2"/>
        <w:spacing w:before="0" w:after="200" w:line="276" w:lineRule="auto"/>
        <w:ind w:left="709" w:hanging="709"/>
        <w:rPr>
          <w:b/>
          <w:lang w:val="en-AU"/>
        </w:rPr>
      </w:pPr>
      <w:bookmarkStart w:id="54" w:name="_Toc63373510"/>
      <w:bookmarkStart w:id="55" w:name="_Toc66975909"/>
      <w:r w:rsidRPr="0075237F">
        <w:rPr>
          <w:b/>
          <w:lang w:val="en-AU"/>
        </w:rPr>
        <w:lastRenderedPageBreak/>
        <w:t>Introduction</w:t>
      </w:r>
      <w:bookmarkEnd w:id="53"/>
      <w:bookmarkEnd w:id="54"/>
      <w:bookmarkEnd w:id="55"/>
    </w:p>
    <w:p w14:paraId="006C29FD" w14:textId="77777777" w:rsidR="00F5384C" w:rsidRPr="0075237F" w:rsidRDefault="00F5384C" w:rsidP="00F1531D">
      <w:pPr>
        <w:spacing w:line="276" w:lineRule="auto"/>
        <w:rPr>
          <w:rFonts w:eastAsia="Times New Roman"/>
          <w:lang w:val="en-AU" w:eastAsia="en-AU"/>
        </w:rPr>
      </w:pPr>
      <w:bookmarkStart w:id="56" w:name="_Toc57110768"/>
      <w:bookmarkStart w:id="57" w:name="_Toc57025504"/>
      <w:bookmarkStart w:id="58" w:name="_Toc55992963"/>
      <w:bookmarkStart w:id="59" w:name="_Toc55991372"/>
      <w:bookmarkStart w:id="60" w:name="_Toc55988329"/>
      <w:bookmarkStart w:id="61" w:name="_Toc55393628"/>
      <w:r w:rsidRPr="0075237F">
        <w:rPr>
          <w:rFonts w:eastAsia="Times New Roman"/>
          <w:lang w:val="en-AU" w:eastAsia="en-AU"/>
        </w:rPr>
        <w:t xml:space="preserve">The NDIA is developing advice for participants, their families, and providers regarding reasonable and necessary funding of early childhood intervention supports for children </w:t>
      </w:r>
      <w:r w:rsidR="00146A7A">
        <w:rPr>
          <w:rFonts w:eastAsia="Times New Roman"/>
          <w:lang w:val="en-AU" w:eastAsia="en-AU"/>
        </w:rPr>
        <w:t>on the autism spectrum</w:t>
      </w:r>
      <w:r w:rsidR="00B8428A">
        <w:rPr>
          <w:rFonts w:eastAsia="Times New Roman"/>
          <w:lang w:val="en-AU" w:eastAsia="en-AU"/>
        </w:rPr>
        <w:t>.</w:t>
      </w:r>
    </w:p>
    <w:p w14:paraId="50938A67" w14:textId="77777777" w:rsidR="00F5384C" w:rsidRPr="0075237F" w:rsidRDefault="00F5384C" w:rsidP="00F1531D">
      <w:pPr>
        <w:spacing w:line="276" w:lineRule="auto"/>
        <w:rPr>
          <w:rFonts w:eastAsia="Times New Roman"/>
          <w:szCs w:val="22"/>
          <w:lang w:val="en-AU" w:eastAsia="en-AU"/>
        </w:rPr>
      </w:pPr>
      <w:r w:rsidRPr="0075237F">
        <w:rPr>
          <w:rFonts w:eastAsia="Times New Roman"/>
          <w:szCs w:val="22"/>
          <w:lang w:val="en-AU" w:eastAsia="en-AU"/>
        </w:rPr>
        <w:t xml:space="preserve">This work forms part of the Australian Government response to recommendations of the 2019 </w:t>
      </w:r>
      <w:hyperlink r:id="rId12" w:history="1">
        <w:r w:rsidRPr="008A3332">
          <w:rPr>
            <w:rStyle w:val="Hyperlink"/>
            <w:rFonts w:eastAsia="Times New Roman" w:cs="Arial"/>
            <w:szCs w:val="22"/>
            <w:u w:val="none"/>
            <w:lang w:val="en-AU" w:eastAsia="en-AU"/>
          </w:rPr>
          <w:t xml:space="preserve">Review of the </w:t>
        </w:r>
        <w:r w:rsidRPr="008A3332">
          <w:rPr>
            <w:rStyle w:val="Hyperlink"/>
            <w:szCs w:val="22"/>
            <w:u w:val="none"/>
            <w:lang w:val="en-AU"/>
          </w:rPr>
          <w:t>National Disability Insurance Scheme Act 2013</w:t>
        </w:r>
      </w:hyperlink>
      <w:r w:rsidRPr="0075237F">
        <w:rPr>
          <w:rFonts w:eastAsia="Times New Roman"/>
          <w:szCs w:val="22"/>
          <w:lang w:val="en-AU" w:eastAsia="en-AU"/>
        </w:rPr>
        <w:t xml:space="preserve"> </w:t>
      </w:r>
      <w:r w:rsidR="00675190">
        <w:rPr>
          <w:rFonts w:eastAsia="Times New Roman"/>
          <w:szCs w:val="22"/>
          <w:lang w:val="en-AU" w:eastAsia="en-AU"/>
        </w:rPr>
        <w:t xml:space="preserve">(NDIS Act) </w:t>
      </w:r>
      <w:r w:rsidRPr="0075237F">
        <w:rPr>
          <w:rFonts w:eastAsia="Times New Roman"/>
          <w:szCs w:val="22"/>
          <w:lang w:val="en-AU" w:eastAsia="en-AU"/>
        </w:rPr>
        <w:t xml:space="preserve">completed by Mr. David Tune AO PSM (Tune Review), and reflects advice from the NDIS </w:t>
      </w:r>
      <w:r w:rsidRPr="0075237F">
        <w:rPr>
          <w:szCs w:val="22"/>
          <w:lang w:val="en-AU"/>
        </w:rPr>
        <w:t xml:space="preserve">Independent Advisory Council (Council) on </w:t>
      </w:r>
      <w:hyperlink r:id="rId13" w:history="1">
        <w:r w:rsidRPr="008A3332">
          <w:rPr>
            <w:rStyle w:val="Hyperlink"/>
            <w:rFonts w:cs="Arial"/>
            <w:szCs w:val="22"/>
            <w:u w:val="none"/>
            <w:lang w:val="en-AU"/>
          </w:rPr>
          <w:t>Promoting best practice in Early Childhood Intervention in the NDIS</w:t>
        </w:r>
      </w:hyperlink>
      <w:r w:rsidRPr="0075237F">
        <w:rPr>
          <w:szCs w:val="22"/>
          <w:lang w:val="en-AU"/>
        </w:rPr>
        <w:t>.</w:t>
      </w:r>
      <w:r w:rsidRPr="0075237F" w:rsidDel="009F5B36">
        <w:rPr>
          <w:rFonts w:eastAsia="Times New Roman"/>
          <w:szCs w:val="22"/>
          <w:lang w:val="en-AU" w:eastAsia="en-AU"/>
        </w:rPr>
        <w:t xml:space="preserve"> </w:t>
      </w:r>
    </w:p>
    <w:p w14:paraId="473173CD" w14:textId="77777777" w:rsidR="00F5384C" w:rsidRPr="0075237F" w:rsidRDefault="00F5384C" w:rsidP="00F1531D">
      <w:pPr>
        <w:spacing w:line="276" w:lineRule="auto"/>
        <w:rPr>
          <w:rFonts w:eastAsia="Times New Roman"/>
          <w:lang w:val="en-AU" w:eastAsia="en-AU"/>
        </w:rPr>
      </w:pPr>
      <w:r w:rsidRPr="0075237F">
        <w:rPr>
          <w:rFonts w:eastAsia="Times New Roman"/>
          <w:lang w:val="en-AU" w:eastAsia="en-AU"/>
        </w:rPr>
        <w:t xml:space="preserve">As a first step in the development of this advice, the NDIA commissioned the Autism CRC to analyse existing research evidence for non-pharmacological interventions </w:t>
      </w:r>
      <w:r w:rsidR="00675190">
        <w:rPr>
          <w:rFonts w:eastAsia="Times New Roman"/>
          <w:lang w:val="en-AU" w:eastAsia="en-AU"/>
        </w:rPr>
        <w:t xml:space="preserve">(interventions without medication) </w:t>
      </w:r>
      <w:r w:rsidRPr="0075237F">
        <w:rPr>
          <w:rFonts w:eastAsia="Times New Roman"/>
          <w:lang w:val="en-AU" w:eastAsia="en-AU"/>
        </w:rPr>
        <w:t xml:space="preserve">for children on the autism spectrum aged </w:t>
      </w:r>
      <w:r w:rsidR="00407177">
        <w:rPr>
          <w:rFonts w:eastAsia="Times New Roman"/>
          <w:lang w:val="en-AU" w:eastAsia="en-AU"/>
        </w:rPr>
        <w:t>under</w:t>
      </w:r>
      <w:r w:rsidRPr="0075237F">
        <w:rPr>
          <w:rFonts w:eastAsia="Times New Roman"/>
          <w:lang w:val="en-AU" w:eastAsia="en-AU"/>
        </w:rPr>
        <w:t xml:space="preserve"> 13 years. </w:t>
      </w:r>
    </w:p>
    <w:p w14:paraId="4F34515E" w14:textId="77777777" w:rsidR="00F5384C" w:rsidRPr="0075237F" w:rsidRDefault="00F5384C" w:rsidP="00F1531D">
      <w:pPr>
        <w:spacing w:line="276" w:lineRule="auto"/>
        <w:rPr>
          <w:rFonts w:cs="Arial"/>
          <w:szCs w:val="22"/>
          <w:lang w:val="en-AU"/>
        </w:rPr>
      </w:pPr>
      <w:r w:rsidRPr="0075237F">
        <w:rPr>
          <w:rFonts w:eastAsia="Times New Roman"/>
          <w:lang w:val="en-AU" w:eastAsia="en-AU"/>
        </w:rPr>
        <w:t xml:space="preserve">The report from this work ‘Interventions for children on the autism spectrum: A synthesis of research evidence’ was released in November 2020 and is available on the NDIS </w:t>
      </w:r>
      <w:hyperlink r:id="rId14" w:history="1">
        <w:r w:rsidRPr="0075237F">
          <w:rPr>
            <w:color w:val="0000FF"/>
            <w:lang w:val="en-AU"/>
          </w:rPr>
          <w:t>website</w:t>
        </w:r>
      </w:hyperlink>
      <w:r w:rsidRPr="0075237F">
        <w:rPr>
          <w:rFonts w:eastAsia="Times New Roman"/>
          <w:lang w:val="en-AU" w:eastAsia="en-AU"/>
        </w:rPr>
        <w:t xml:space="preserve">. It provides an independent and comprehensive, picture of the current evidence base compiled by some of Australia’s leading autism experts from research and clinical fields, including </w:t>
      </w:r>
      <w:r w:rsidR="0010554F">
        <w:rPr>
          <w:rFonts w:eastAsia="Times New Roman"/>
          <w:lang w:val="en-AU" w:eastAsia="en-AU"/>
        </w:rPr>
        <w:t xml:space="preserve">people on the autism spectrum. </w:t>
      </w:r>
      <w:r w:rsidRPr="0075237F">
        <w:rPr>
          <w:rFonts w:eastAsia="Times New Roman"/>
          <w:lang w:val="en-AU" w:eastAsia="en-AU"/>
        </w:rPr>
        <w:t xml:space="preserve">It updates previous work undertaken or commissioned by the NDIA to support best practice </w:t>
      </w:r>
      <w:r w:rsidRPr="0075237F">
        <w:rPr>
          <w:rFonts w:cs="Arial"/>
          <w:szCs w:val="22"/>
          <w:lang w:val="en-AU"/>
        </w:rPr>
        <w:t>in this area on behalf of participants and their families.</w:t>
      </w:r>
      <w:r w:rsidRPr="0075237F">
        <w:rPr>
          <w:rStyle w:val="FootnoteReference"/>
          <w:rFonts w:cs="Arial"/>
          <w:szCs w:val="22"/>
          <w:lang w:val="en-AU"/>
        </w:rPr>
        <w:footnoteReference w:id="2"/>
      </w:r>
    </w:p>
    <w:p w14:paraId="25227172" w14:textId="77777777" w:rsidR="00F5384C" w:rsidRPr="0075237F" w:rsidRDefault="00F5384C" w:rsidP="00F1531D">
      <w:pPr>
        <w:spacing w:line="276" w:lineRule="auto"/>
        <w:rPr>
          <w:rFonts w:eastAsia="Times New Roman"/>
          <w:lang w:val="en-AU" w:eastAsia="en-AU"/>
        </w:rPr>
      </w:pPr>
      <w:r w:rsidRPr="0075237F">
        <w:rPr>
          <w:rFonts w:eastAsia="Times New Roman"/>
          <w:lang w:val="en-AU" w:eastAsia="en-AU"/>
        </w:rPr>
        <w:t xml:space="preserve">The research evidence will help to inform an NDIS policy position on the funding of reasonable and necessary early childhood intervention supports for eligible NDIS participants and their families, aged </w:t>
      </w:r>
      <w:r w:rsidR="00407177">
        <w:rPr>
          <w:rFonts w:eastAsia="Times New Roman"/>
          <w:lang w:val="en-AU" w:eastAsia="en-AU"/>
        </w:rPr>
        <w:t>under</w:t>
      </w:r>
      <w:r w:rsidRPr="0075237F">
        <w:rPr>
          <w:rFonts w:eastAsia="Times New Roman"/>
          <w:lang w:val="en-AU" w:eastAsia="en-AU"/>
        </w:rPr>
        <w:t xml:space="preserve"> 13 years. It is important for the NDIS insurance approach that the Scheme funds </w:t>
      </w:r>
      <w:r w:rsidRPr="0075237F">
        <w:rPr>
          <w:lang w:val="en-AU"/>
        </w:rPr>
        <w:t>evidence-based interventions, in the right circumstances underpinned by best practice to enable the greatest long-term outcomes for children on the autism spectrum.</w:t>
      </w:r>
      <w:r w:rsidRPr="0075237F">
        <w:rPr>
          <w:rFonts w:eastAsia="Times New Roman"/>
          <w:lang w:val="en-AU" w:eastAsia="en-AU"/>
        </w:rPr>
        <w:t xml:space="preserve"> </w:t>
      </w:r>
    </w:p>
    <w:p w14:paraId="3566E447" w14:textId="77777777" w:rsidR="005B5A23" w:rsidRPr="0075237F" w:rsidRDefault="00F5384C" w:rsidP="00F1531D">
      <w:pPr>
        <w:spacing w:line="276" w:lineRule="auto"/>
        <w:rPr>
          <w:lang w:val="en-AU"/>
        </w:rPr>
      </w:pPr>
      <w:r w:rsidRPr="0075237F">
        <w:rPr>
          <w:lang w:val="en-AU"/>
        </w:rPr>
        <w:t>This consultation process will help us understand your views with so that we can:</w:t>
      </w:r>
    </w:p>
    <w:p w14:paraId="475044AB" w14:textId="77777777" w:rsidR="00F5384C" w:rsidRPr="0075237F" w:rsidRDefault="00390BC3" w:rsidP="009A4694">
      <w:pPr>
        <w:pStyle w:val="ListParagraph"/>
        <w:numPr>
          <w:ilvl w:val="1"/>
          <w:numId w:val="7"/>
        </w:numPr>
        <w:spacing w:line="276" w:lineRule="auto"/>
        <w:ind w:left="426" w:hanging="426"/>
        <w:contextualSpacing w:val="0"/>
        <w:rPr>
          <w:rFonts w:eastAsia="Times New Roman"/>
          <w:lang w:val="en-AU" w:eastAsia="en-AU"/>
        </w:rPr>
      </w:pPr>
      <w:r w:rsidRPr="001E3572">
        <w:rPr>
          <w:rFonts w:eastAsia="Times New Roman" w:cs="Arial"/>
          <w:szCs w:val="22"/>
          <w:lang w:val="en-AU"/>
        </w:rPr>
        <w:t>u</w:t>
      </w:r>
      <w:r w:rsidR="00FD1FE5" w:rsidRPr="001E3572">
        <w:rPr>
          <w:rFonts w:eastAsia="Times New Roman" w:cs="Arial"/>
          <w:szCs w:val="22"/>
          <w:lang w:val="en-AU"/>
        </w:rPr>
        <w:t>pdate</w:t>
      </w:r>
      <w:r w:rsidR="00FD1FE5" w:rsidRPr="0075237F">
        <w:rPr>
          <w:lang w:val="en-AU"/>
        </w:rPr>
        <w:t xml:space="preserve"> </w:t>
      </w:r>
      <w:r w:rsidR="00F5384C" w:rsidRPr="0075237F">
        <w:rPr>
          <w:lang w:val="en-AU"/>
        </w:rPr>
        <w:t xml:space="preserve">existing policy and operational guidance to support the delivery of clear and consistent reasonable and necessary decision making under the existing legislative framework for early intervention for </w:t>
      </w:r>
      <w:r w:rsidR="00F5384C" w:rsidRPr="0075237F">
        <w:rPr>
          <w:rFonts w:eastAsia="Times New Roman"/>
          <w:lang w:val="en-AU" w:eastAsia="en-AU"/>
        </w:rPr>
        <w:t>children</w:t>
      </w:r>
    </w:p>
    <w:p w14:paraId="6D673BE5" w14:textId="77777777" w:rsidR="00F5384C" w:rsidRPr="001E3572" w:rsidRDefault="00390BC3" w:rsidP="009A4694">
      <w:pPr>
        <w:pStyle w:val="ListParagraph"/>
        <w:numPr>
          <w:ilvl w:val="1"/>
          <w:numId w:val="7"/>
        </w:numPr>
        <w:spacing w:line="276" w:lineRule="auto"/>
        <w:ind w:left="426" w:hanging="426"/>
        <w:contextualSpacing w:val="0"/>
        <w:rPr>
          <w:rFonts w:eastAsia="Times New Roman" w:cs="Arial"/>
          <w:szCs w:val="22"/>
          <w:lang w:val="en-AU"/>
        </w:rPr>
      </w:pPr>
      <w:r w:rsidRPr="001E3572">
        <w:rPr>
          <w:rFonts w:eastAsia="Times New Roman" w:cs="Arial"/>
          <w:szCs w:val="22"/>
          <w:lang w:val="en-AU"/>
        </w:rPr>
        <w:lastRenderedPageBreak/>
        <w:t>r</w:t>
      </w:r>
      <w:r w:rsidR="00FD1FE5" w:rsidRPr="001E3572">
        <w:rPr>
          <w:rFonts w:eastAsia="Times New Roman" w:cs="Arial"/>
          <w:szCs w:val="22"/>
          <w:lang w:val="en-AU"/>
        </w:rPr>
        <w:t xml:space="preserve">efine </w:t>
      </w:r>
      <w:r w:rsidR="00F5384C" w:rsidRPr="001E3572">
        <w:rPr>
          <w:rFonts w:eastAsia="Times New Roman" w:cs="Arial"/>
          <w:szCs w:val="22"/>
          <w:lang w:val="en-AU"/>
        </w:rPr>
        <w:t>policy and operational guidelines to support the implementation of evidence-based, best practice early intervention for children on the autism spectrum</w:t>
      </w:r>
      <w:r w:rsidR="00F5384C" w:rsidRPr="001E3572" w:rsidDel="002B7C32">
        <w:rPr>
          <w:rFonts w:eastAsia="Times New Roman" w:cs="Arial"/>
          <w:szCs w:val="22"/>
          <w:lang w:val="en-AU"/>
        </w:rPr>
        <w:t xml:space="preserve"> </w:t>
      </w:r>
      <w:r w:rsidR="00F5384C" w:rsidRPr="001E3572">
        <w:rPr>
          <w:rFonts w:eastAsia="Times New Roman" w:cs="Arial"/>
          <w:szCs w:val="22"/>
          <w:lang w:val="en-AU"/>
        </w:rPr>
        <w:t xml:space="preserve">in the </w:t>
      </w:r>
      <w:r w:rsidR="005B5A23" w:rsidRPr="001E3572">
        <w:rPr>
          <w:rFonts w:eastAsia="Times New Roman" w:cs="Arial"/>
          <w:szCs w:val="22"/>
          <w:lang w:val="en-AU"/>
        </w:rPr>
        <w:t xml:space="preserve">new </w:t>
      </w:r>
      <w:r w:rsidR="00F5384C" w:rsidRPr="001E3572">
        <w:rPr>
          <w:rFonts w:eastAsia="Times New Roman" w:cs="Arial"/>
          <w:szCs w:val="22"/>
          <w:lang w:val="en-AU"/>
        </w:rPr>
        <w:t xml:space="preserve">context of personalised budgets and </w:t>
      </w:r>
      <w:r w:rsidRPr="001E3572">
        <w:rPr>
          <w:rFonts w:eastAsia="Times New Roman" w:cs="Arial"/>
          <w:szCs w:val="22"/>
          <w:lang w:val="en-AU"/>
        </w:rPr>
        <w:t>plan flexibility from late-2021</w:t>
      </w:r>
    </w:p>
    <w:p w14:paraId="2C71AFFC" w14:textId="77777777" w:rsidR="00F5384C" w:rsidRPr="001E3572" w:rsidRDefault="00390BC3" w:rsidP="009A4694">
      <w:pPr>
        <w:pStyle w:val="ListParagraph"/>
        <w:numPr>
          <w:ilvl w:val="1"/>
          <w:numId w:val="7"/>
        </w:numPr>
        <w:spacing w:line="276" w:lineRule="auto"/>
        <w:ind w:left="426" w:hanging="426"/>
        <w:contextualSpacing w:val="0"/>
        <w:rPr>
          <w:rFonts w:eastAsia="Times New Roman" w:cs="Arial"/>
          <w:szCs w:val="22"/>
          <w:lang w:val="en-AU"/>
        </w:rPr>
      </w:pPr>
      <w:r w:rsidRPr="001E3572">
        <w:rPr>
          <w:rFonts w:eastAsia="Times New Roman" w:cs="Arial"/>
          <w:szCs w:val="22"/>
          <w:lang w:val="en-AU"/>
        </w:rPr>
        <w:t>i</w:t>
      </w:r>
      <w:r w:rsidR="00FD1FE5" w:rsidRPr="001E3572">
        <w:rPr>
          <w:rFonts w:eastAsia="Times New Roman" w:cs="Arial"/>
          <w:szCs w:val="22"/>
          <w:lang w:val="en-AU"/>
        </w:rPr>
        <w:t xml:space="preserve">mprove </w:t>
      </w:r>
      <w:r w:rsidR="00F5384C" w:rsidRPr="001E3572">
        <w:rPr>
          <w:rFonts w:eastAsia="Times New Roman" w:cs="Arial"/>
          <w:szCs w:val="22"/>
          <w:lang w:val="en-AU"/>
        </w:rPr>
        <w:t>guidance for parents and care</w:t>
      </w:r>
      <w:r w:rsidR="005B5A23" w:rsidRPr="001E3572">
        <w:rPr>
          <w:rFonts w:eastAsia="Times New Roman" w:cs="Arial"/>
          <w:szCs w:val="22"/>
          <w:lang w:val="en-AU"/>
        </w:rPr>
        <w:t>rs</w:t>
      </w:r>
      <w:r w:rsidR="00F5384C" w:rsidRPr="001E3572">
        <w:rPr>
          <w:rFonts w:eastAsia="Times New Roman" w:cs="Arial"/>
          <w:szCs w:val="22"/>
          <w:lang w:val="en-AU"/>
        </w:rPr>
        <w:t xml:space="preserve"> to exercise choice and control over the early intervention supports to enable their children to take part in daily activities and achieve the best possible</w:t>
      </w:r>
      <w:r w:rsidRPr="001E3572">
        <w:rPr>
          <w:rFonts w:eastAsia="Times New Roman" w:cs="Arial"/>
          <w:szCs w:val="22"/>
          <w:lang w:val="en-AU"/>
        </w:rPr>
        <w:t xml:space="preserve"> outcomes throughout their life</w:t>
      </w:r>
    </w:p>
    <w:p w14:paraId="207930B0" w14:textId="77777777" w:rsidR="00F5384C" w:rsidRPr="0075237F" w:rsidRDefault="00390BC3" w:rsidP="009A4694">
      <w:pPr>
        <w:pStyle w:val="ListParagraph"/>
        <w:numPr>
          <w:ilvl w:val="1"/>
          <w:numId w:val="7"/>
        </w:numPr>
        <w:spacing w:line="276" w:lineRule="auto"/>
        <w:ind w:left="426" w:hanging="426"/>
        <w:contextualSpacing w:val="0"/>
        <w:rPr>
          <w:rFonts w:eastAsia="Times New Roman"/>
          <w:lang w:val="en-AU" w:eastAsia="en-AU"/>
        </w:rPr>
      </w:pPr>
      <w:r w:rsidRPr="001E3572">
        <w:rPr>
          <w:rFonts w:eastAsia="Times New Roman" w:cs="Arial"/>
          <w:szCs w:val="22"/>
          <w:lang w:val="en-AU"/>
        </w:rPr>
        <w:t>w</w:t>
      </w:r>
      <w:r w:rsidR="00F5384C" w:rsidRPr="001E3572">
        <w:rPr>
          <w:rFonts w:eastAsia="Times New Roman" w:cs="Arial"/>
          <w:szCs w:val="22"/>
          <w:lang w:val="en-AU"/>
        </w:rPr>
        <w:t>ork more effectively with parents, caregivers and other professionals to collectively deliver</w:t>
      </w:r>
      <w:r w:rsidR="00F5384C" w:rsidRPr="0075237F">
        <w:rPr>
          <w:lang w:val="en-AU"/>
        </w:rPr>
        <w:t xml:space="preserve"> the best outcomes for children on the autism spectrum and their families.</w:t>
      </w:r>
    </w:p>
    <w:p w14:paraId="644D971E" w14:textId="2E034445" w:rsidR="00A70AD9" w:rsidRPr="0075237F" w:rsidRDefault="0025647F" w:rsidP="00F1531D">
      <w:pPr>
        <w:pStyle w:val="Heading2"/>
        <w:numPr>
          <w:ilvl w:val="0"/>
          <w:numId w:val="0"/>
        </w:numPr>
        <w:spacing w:before="0" w:after="200" w:line="276" w:lineRule="auto"/>
        <w:ind w:left="709" w:hanging="709"/>
        <w:rPr>
          <w:lang w:val="en-AU"/>
        </w:rPr>
      </w:pPr>
      <w:bookmarkStart w:id="62" w:name="_Background"/>
      <w:bookmarkStart w:id="63" w:name="_Toc63373511"/>
      <w:bookmarkStart w:id="64" w:name="_Toc66975910"/>
      <w:bookmarkStart w:id="65" w:name="_Toc54739987"/>
      <w:bookmarkEnd w:id="56"/>
      <w:bookmarkEnd w:id="57"/>
      <w:bookmarkEnd w:id="58"/>
      <w:bookmarkEnd w:id="59"/>
      <w:bookmarkEnd w:id="60"/>
      <w:bookmarkEnd w:id="61"/>
      <w:bookmarkEnd w:id="62"/>
      <w:r w:rsidRPr="0075237F">
        <w:rPr>
          <w:b/>
          <w:lang w:val="en-AU"/>
        </w:rPr>
        <w:t>3.</w:t>
      </w:r>
      <w:r w:rsidR="00C73E5F">
        <w:rPr>
          <w:b/>
          <w:lang w:val="en-AU"/>
        </w:rPr>
        <w:t xml:space="preserve"> </w:t>
      </w:r>
      <w:r w:rsidR="00BB5B3C" w:rsidRPr="0075237F">
        <w:rPr>
          <w:b/>
          <w:lang w:val="en-AU"/>
        </w:rPr>
        <w:t>Current context</w:t>
      </w:r>
      <w:bookmarkEnd w:id="63"/>
      <w:bookmarkEnd w:id="64"/>
      <w:r w:rsidR="00BB5B3C" w:rsidRPr="0075237F">
        <w:rPr>
          <w:lang w:val="en-AU"/>
        </w:rPr>
        <w:t xml:space="preserve"> </w:t>
      </w:r>
      <w:bookmarkEnd w:id="65"/>
    </w:p>
    <w:p w14:paraId="0FAB492C" w14:textId="77777777" w:rsidR="00675190" w:rsidRPr="0075237F" w:rsidRDefault="00675190" w:rsidP="00F1531D">
      <w:pPr>
        <w:spacing w:line="276" w:lineRule="auto"/>
        <w:rPr>
          <w:szCs w:val="22"/>
          <w:lang w:val="en-AU"/>
        </w:rPr>
      </w:pPr>
      <w:r w:rsidRPr="0075237F">
        <w:rPr>
          <w:szCs w:val="22"/>
          <w:lang w:val="en-AU"/>
        </w:rPr>
        <w:t xml:space="preserve">As at 30 </w:t>
      </w:r>
      <w:r w:rsidR="00DB35A2">
        <w:rPr>
          <w:szCs w:val="22"/>
          <w:lang w:val="en-AU"/>
        </w:rPr>
        <w:t>December</w:t>
      </w:r>
      <w:r w:rsidR="00DB35A2" w:rsidRPr="0075237F">
        <w:rPr>
          <w:szCs w:val="22"/>
          <w:lang w:val="en-AU"/>
        </w:rPr>
        <w:t xml:space="preserve"> </w:t>
      </w:r>
      <w:r w:rsidRPr="0075237F">
        <w:rPr>
          <w:szCs w:val="22"/>
          <w:lang w:val="en-AU"/>
        </w:rPr>
        <w:t>2020, there were around 13</w:t>
      </w:r>
      <w:r w:rsidR="00900934">
        <w:rPr>
          <w:szCs w:val="22"/>
          <w:lang w:val="en-AU"/>
        </w:rPr>
        <w:t>7</w:t>
      </w:r>
      <w:r w:rsidRPr="0075237F">
        <w:rPr>
          <w:szCs w:val="22"/>
          <w:lang w:val="en-AU"/>
        </w:rPr>
        <w:t>,000 participants on the autism spectrum, including around 80,000 children aged under 13</w:t>
      </w:r>
      <w:r w:rsidR="00B8428A">
        <w:rPr>
          <w:szCs w:val="22"/>
          <w:lang w:val="en-AU"/>
        </w:rPr>
        <w:t xml:space="preserve"> years</w:t>
      </w:r>
      <w:r w:rsidRPr="0075237F">
        <w:rPr>
          <w:szCs w:val="22"/>
          <w:lang w:val="en-AU"/>
        </w:rPr>
        <w:t xml:space="preserve">. </w:t>
      </w:r>
    </w:p>
    <w:p w14:paraId="3922C658" w14:textId="77777777" w:rsidR="00B479E6" w:rsidRPr="0075237F" w:rsidRDefault="00B479E6" w:rsidP="00F1531D">
      <w:pPr>
        <w:pStyle w:val="CommentText"/>
        <w:spacing w:after="200" w:line="276" w:lineRule="auto"/>
        <w:rPr>
          <w:sz w:val="22"/>
          <w:szCs w:val="22"/>
        </w:rPr>
      </w:pPr>
      <w:r w:rsidRPr="0075237F">
        <w:rPr>
          <w:sz w:val="22"/>
          <w:szCs w:val="22"/>
        </w:rPr>
        <w:t xml:space="preserve">The convention of the United Nation’s </w:t>
      </w:r>
      <w:r w:rsidR="00675190">
        <w:rPr>
          <w:sz w:val="22"/>
          <w:szCs w:val="22"/>
        </w:rPr>
        <w:t xml:space="preserve">Convention of the </w:t>
      </w:r>
      <w:r w:rsidRPr="0075237F">
        <w:rPr>
          <w:sz w:val="22"/>
          <w:szCs w:val="22"/>
        </w:rPr>
        <w:t xml:space="preserve">Rights of the Child recognises that a child has the right to special care, education and training. This helps the child build their skills to take part in everyday activities and enjoy a full and decent life. The NDIS is designed to support to this. </w:t>
      </w:r>
    </w:p>
    <w:p w14:paraId="06200200" w14:textId="77777777" w:rsidR="001C7484" w:rsidRPr="0075237F" w:rsidRDefault="00A97DD1" w:rsidP="00F1531D">
      <w:pPr>
        <w:spacing w:line="276" w:lineRule="auto"/>
        <w:rPr>
          <w:rFonts w:eastAsia="Arial Unicode MS" w:cs="Arial"/>
          <w:lang w:val="en-AU"/>
        </w:rPr>
      </w:pPr>
      <w:r w:rsidRPr="0075237F">
        <w:rPr>
          <w:rFonts w:eastAsia="Times New Roman" w:cs="Arial"/>
          <w:szCs w:val="22"/>
          <w:lang w:val="en-AU" w:eastAsia="en-AU"/>
        </w:rPr>
        <w:t xml:space="preserve">In line with </w:t>
      </w:r>
      <w:r w:rsidR="008E2D59" w:rsidRPr="0075237F">
        <w:rPr>
          <w:rFonts w:eastAsia="Times New Roman" w:cs="Arial"/>
          <w:szCs w:val="22"/>
          <w:lang w:val="en-AU" w:eastAsia="en-AU"/>
        </w:rPr>
        <w:t xml:space="preserve">NDIS insurance </w:t>
      </w:r>
      <w:r w:rsidR="001C7484" w:rsidRPr="0075237F">
        <w:rPr>
          <w:rFonts w:eastAsia="Times New Roman" w:cs="Arial"/>
          <w:szCs w:val="22"/>
          <w:lang w:val="en-AU" w:eastAsia="en-AU"/>
        </w:rPr>
        <w:t>principles</w:t>
      </w:r>
      <w:r w:rsidR="008E2D59" w:rsidRPr="0075237F">
        <w:rPr>
          <w:rFonts w:eastAsia="Times New Roman" w:cs="Arial"/>
          <w:szCs w:val="22"/>
          <w:lang w:val="en-AU" w:eastAsia="en-AU"/>
        </w:rPr>
        <w:t xml:space="preserve">, </w:t>
      </w:r>
      <w:r w:rsidRPr="0075237F">
        <w:rPr>
          <w:rFonts w:eastAsia="Times New Roman" w:cs="Arial"/>
          <w:szCs w:val="22"/>
          <w:lang w:val="en-AU" w:eastAsia="en-AU"/>
        </w:rPr>
        <w:t>we take</w:t>
      </w:r>
      <w:r w:rsidR="008E2D59" w:rsidRPr="0075237F">
        <w:rPr>
          <w:rFonts w:eastAsia="Times New Roman" w:cs="Arial"/>
          <w:szCs w:val="22"/>
          <w:lang w:val="en-AU" w:eastAsia="en-AU"/>
        </w:rPr>
        <w:t xml:space="preserve"> a lifetime approach, investing in people with </w:t>
      </w:r>
      <w:r w:rsidR="003F6DEB">
        <w:rPr>
          <w:rFonts w:eastAsia="Times New Roman" w:cs="Arial"/>
          <w:szCs w:val="22"/>
          <w:lang w:val="en-AU" w:eastAsia="en-AU"/>
        </w:rPr>
        <w:t xml:space="preserve">a </w:t>
      </w:r>
      <w:r w:rsidR="008E2D59" w:rsidRPr="0075237F">
        <w:rPr>
          <w:rFonts w:eastAsia="Times New Roman" w:cs="Arial"/>
          <w:szCs w:val="22"/>
          <w:lang w:val="en-AU" w:eastAsia="en-AU"/>
        </w:rPr>
        <w:t xml:space="preserve">disability early to improve their outcomes later in life. </w:t>
      </w:r>
      <w:r w:rsidRPr="0075237F">
        <w:rPr>
          <w:rFonts w:eastAsia="Times New Roman" w:cs="Arial"/>
          <w:szCs w:val="22"/>
          <w:lang w:val="en-AU" w:eastAsia="en-AU"/>
        </w:rPr>
        <w:t>We</w:t>
      </w:r>
      <w:r w:rsidR="008E2D59" w:rsidRPr="0075237F">
        <w:rPr>
          <w:rFonts w:eastAsia="Arial Unicode MS" w:cs="Arial"/>
          <w:lang w:val="en-AU"/>
        </w:rPr>
        <w:t xml:space="preserve"> focus on lifetime value for Scheme participants by funding competitively priced, best</w:t>
      </w:r>
      <w:r w:rsidR="008E2D59" w:rsidRPr="0075237F">
        <w:rPr>
          <w:rFonts w:eastAsia="Arial Unicode MS" w:cs="Arial"/>
          <w:lang w:val="en-AU"/>
        </w:rPr>
        <w:noBreakHyphen/>
        <w:t xml:space="preserve">practice supports that deliver benefits and outcomes for participants. </w:t>
      </w:r>
    </w:p>
    <w:p w14:paraId="14F98049" w14:textId="77777777" w:rsidR="00AF7A54" w:rsidRDefault="008E2D59" w:rsidP="00F1531D">
      <w:pPr>
        <w:spacing w:line="276" w:lineRule="auto"/>
        <w:rPr>
          <w:rFonts w:eastAsia="Times New Roman" w:cs="Arial"/>
          <w:szCs w:val="22"/>
          <w:lang w:val="en-AU" w:eastAsia="en-AU"/>
        </w:rPr>
      </w:pPr>
      <w:r w:rsidRPr="0075237F">
        <w:rPr>
          <w:rFonts w:eastAsia="Arial Unicode MS" w:cs="Arial"/>
          <w:lang w:val="en-AU"/>
        </w:rPr>
        <w:t>In addition to providing individual supports</w:t>
      </w:r>
      <w:r w:rsidR="001C7484" w:rsidRPr="0075237F">
        <w:rPr>
          <w:rFonts w:eastAsia="Arial Unicode MS" w:cs="Arial"/>
          <w:lang w:val="en-AU"/>
        </w:rPr>
        <w:t xml:space="preserve"> to eligible participants</w:t>
      </w:r>
      <w:r w:rsidRPr="0075237F">
        <w:rPr>
          <w:rFonts w:eastAsia="Arial Unicode MS" w:cs="Arial"/>
          <w:lang w:val="en-AU"/>
        </w:rPr>
        <w:t xml:space="preserve">, </w:t>
      </w:r>
      <w:r w:rsidR="00F5384C" w:rsidRPr="0075237F">
        <w:rPr>
          <w:rFonts w:eastAsia="Arial Unicode MS" w:cs="Arial"/>
          <w:lang w:val="en-AU"/>
        </w:rPr>
        <w:t xml:space="preserve">the NDIS </w:t>
      </w:r>
      <w:r w:rsidR="00A70AD9" w:rsidRPr="0075237F">
        <w:rPr>
          <w:rFonts w:eastAsia="Times New Roman" w:cs="Arial"/>
          <w:szCs w:val="22"/>
          <w:lang w:val="en-AU" w:eastAsia="en-AU"/>
        </w:rPr>
        <w:t xml:space="preserve">provides people with disability </w:t>
      </w:r>
      <w:r w:rsidR="00EE0441" w:rsidRPr="0075237F">
        <w:rPr>
          <w:rFonts w:eastAsia="Times New Roman" w:cs="Arial"/>
          <w:szCs w:val="22"/>
          <w:lang w:val="en-AU" w:eastAsia="en-AU"/>
        </w:rPr>
        <w:t xml:space="preserve">with </w:t>
      </w:r>
      <w:r w:rsidR="00A70AD9" w:rsidRPr="0075237F">
        <w:rPr>
          <w:rFonts w:eastAsia="Times New Roman" w:cs="Arial"/>
          <w:szCs w:val="22"/>
          <w:lang w:val="en-AU" w:eastAsia="en-AU"/>
        </w:rPr>
        <w:t xml:space="preserve">information, referrals and connections to </w:t>
      </w:r>
      <w:r w:rsidR="001C7484" w:rsidRPr="0075237F">
        <w:rPr>
          <w:rFonts w:eastAsia="Times New Roman" w:cs="Arial"/>
          <w:szCs w:val="22"/>
          <w:lang w:val="en-AU" w:eastAsia="en-AU"/>
        </w:rPr>
        <w:t xml:space="preserve">mainstream </w:t>
      </w:r>
      <w:r w:rsidR="00A70AD9" w:rsidRPr="0075237F">
        <w:rPr>
          <w:rFonts w:eastAsia="Times New Roman" w:cs="Arial"/>
          <w:szCs w:val="22"/>
          <w:lang w:val="en-AU" w:eastAsia="en-AU"/>
        </w:rPr>
        <w:t xml:space="preserve">services in their communities. For children, this may include health services, early childhood development and care services, play groups, </w:t>
      </w:r>
      <w:r w:rsidR="00AF7A54" w:rsidRPr="0075237F">
        <w:rPr>
          <w:rFonts w:eastAsia="Times New Roman" w:cs="Arial"/>
          <w:szCs w:val="22"/>
          <w:lang w:val="en-AU" w:eastAsia="en-AU"/>
        </w:rPr>
        <w:t>recreational activities,</w:t>
      </w:r>
      <w:r w:rsidR="00A70AD9" w:rsidRPr="0075237F">
        <w:rPr>
          <w:rFonts w:eastAsia="Times New Roman" w:cs="Arial"/>
          <w:szCs w:val="22"/>
          <w:lang w:val="en-AU" w:eastAsia="en-AU"/>
        </w:rPr>
        <w:t xml:space="preserve"> libraries and early education through schools, as well as information about what support is provided by each state and territory government.</w:t>
      </w:r>
    </w:p>
    <w:p w14:paraId="42BB3288" w14:textId="77777777" w:rsidR="001C7484" w:rsidRPr="00675190" w:rsidRDefault="00675190" w:rsidP="00F1531D">
      <w:pPr>
        <w:spacing w:line="276" w:lineRule="auto"/>
        <w:rPr>
          <w:rFonts w:eastAsia="Arial Unicode MS" w:cs="Arial"/>
          <w:lang w:val="en-AU"/>
        </w:rPr>
      </w:pPr>
      <w:r w:rsidRPr="00675190">
        <w:rPr>
          <w:rFonts w:eastAsia="Arial Unicode MS" w:cs="Arial"/>
          <w:lang w:val="en-AU"/>
        </w:rPr>
        <w:t xml:space="preserve">Under the NDIS Act, the NDIA is required to make decisions about the individual supports included in a participant’s plan in line with reasonable and necessary criteria. The NDIA is currently consulting on a range of reforms that are designed to improve the overall operation of the Scheme and provide participants with greater choice and control over their supports. You can read more about these reforms on the </w:t>
      </w:r>
      <w:hyperlink r:id="rId15" w:history="1">
        <w:r w:rsidRPr="00675190">
          <w:rPr>
            <w:rFonts w:eastAsia="Arial Unicode MS" w:cs="Arial"/>
            <w:color w:val="0000FF"/>
          </w:rPr>
          <w:t>NDIS website</w:t>
        </w:r>
      </w:hyperlink>
      <w:bookmarkStart w:id="66" w:name="_Current_context_and"/>
      <w:bookmarkEnd w:id="66"/>
      <w:r w:rsidR="003524D8">
        <w:rPr>
          <w:rFonts w:eastAsia="Arial Unicode MS" w:cs="Arial"/>
          <w:color w:val="0000FF"/>
        </w:rPr>
        <w:t>.</w:t>
      </w:r>
    </w:p>
    <w:p w14:paraId="228E6639" w14:textId="77777777" w:rsidR="008B6FEE" w:rsidRDefault="00B479E6" w:rsidP="00F1531D">
      <w:pPr>
        <w:pStyle w:val="ListParagraph"/>
        <w:spacing w:line="276" w:lineRule="auto"/>
        <w:ind w:left="0"/>
        <w:contextualSpacing w:val="0"/>
      </w:pPr>
      <w:r>
        <w:t xml:space="preserve">We are looking to reset the current </w:t>
      </w:r>
      <w:hyperlink r:id="rId16" w:history="1">
        <w:r w:rsidRPr="008A3332">
          <w:rPr>
            <w:rStyle w:val="Hyperlink"/>
            <w:u w:val="none"/>
          </w:rPr>
          <w:t>NDIS Early Childhood Early Intervention approach</w:t>
        </w:r>
      </w:hyperlink>
      <w:r>
        <w:t xml:space="preserve"> to improve the different ways we support young children and their families to reach their full potential. </w:t>
      </w:r>
    </w:p>
    <w:p w14:paraId="4BF451E0" w14:textId="77777777" w:rsidR="008D09FB" w:rsidRPr="0075237F" w:rsidRDefault="008D09FB" w:rsidP="00F1531D">
      <w:pPr>
        <w:pStyle w:val="ListParagraph"/>
        <w:spacing w:line="276" w:lineRule="auto"/>
        <w:ind w:left="0"/>
        <w:contextualSpacing w:val="0"/>
        <w:rPr>
          <w:szCs w:val="22"/>
          <w:lang w:val="en-AU"/>
        </w:rPr>
      </w:pPr>
      <w:r w:rsidRPr="0075237F">
        <w:rPr>
          <w:szCs w:val="22"/>
          <w:lang w:val="en-AU"/>
        </w:rPr>
        <w:t>Separate</w:t>
      </w:r>
      <w:r w:rsidR="004C7A07" w:rsidRPr="0075237F">
        <w:rPr>
          <w:szCs w:val="22"/>
          <w:lang w:val="en-AU"/>
        </w:rPr>
        <w:t xml:space="preserve"> to this report</w:t>
      </w:r>
      <w:r w:rsidR="002714FA" w:rsidRPr="0075237F">
        <w:rPr>
          <w:szCs w:val="22"/>
          <w:lang w:val="en-AU"/>
        </w:rPr>
        <w:t xml:space="preserve">, </w:t>
      </w:r>
      <w:r w:rsidR="00F22991" w:rsidRPr="0075237F">
        <w:rPr>
          <w:szCs w:val="22"/>
          <w:lang w:val="en-AU"/>
        </w:rPr>
        <w:t xml:space="preserve">we </w:t>
      </w:r>
      <w:r w:rsidR="00900934">
        <w:rPr>
          <w:szCs w:val="22"/>
          <w:lang w:val="en-AU"/>
        </w:rPr>
        <w:t>have consulted</w:t>
      </w:r>
      <w:r w:rsidRPr="0075237F">
        <w:rPr>
          <w:szCs w:val="22"/>
          <w:lang w:val="en-AU"/>
        </w:rPr>
        <w:t xml:space="preserve"> on a new </w:t>
      </w:r>
      <w:hyperlink r:id="rId17" w:history="1">
        <w:r w:rsidRPr="008A3332">
          <w:rPr>
            <w:rStyle w:val="Hyperlink"/>
            <w:szCs w:val="22"/>
            <w:u w:val="none"/>
            <w:lang w:val="en-AU"/>
          </w:rPr>
          <w:t>Access and Eligibility Policy</w:t>
        </w:r>
      </w:hyperlink>
      <w:r w:rsidRPr="0075237F">
        <w:rPr>
          <w:szCs w:val="22"/>
          <w:lang w:val="en-AU"/>
        </w:rPr>
        <w:t xml:space="preserve"> </w:t>
      </w:r>
      <w:r w:rsidR="00EE0441" w:rsidRPr="0075237F">
        <w:rPr>
          <w:szCs w:val="22"/>
          <w:lang w:val="en-AU"/>
        </w:rPr>
        <w:t xml:space="preserve">involving the introduction of </w:t>
      </w:r>
      <w:r w:rsidRPr="0075237F">
        <w:rPr>
          <w:szCs w:val="22"/>
          <w:lang w:val="en-AU"/>
        </w:rPr>
        <w:t>independent assessments</w:t>
      </w:r>
      <w:r w:rsidR="004C7A07" w:rsidRPr="0075237F">
        <w:rPr>
          <w:szCs w:val="22"/>
          <w:lang w:val="en-AU"/>
        </w:rPr>
        <w:t xml:space="preserve"> from mid-2021</w:t>
      </w:r>
      <w:r w:rsidR="008562BC" w:rsidRPr="0075237F">
        <w:rPr>
          <w:szCs w:val="22"/>
          <w:lang w:val="en-AU"/>
        </w:rPr>
        <w:t xml:space="preserve"> to improve the speed consistency and equity of NDIS access decision making. </w:t>
      </w:r>
    </w:p>
    <w:p w14:paraId="76F5EEEA" w14:textId="77777777" w:rsidR="00E83E69" w:rsidRPr="0075237F" w:rsidRDefault="00900934" w:rsidP="00F1531D">
      <w:pPr>
        <w:spacing w:line="276" w:lineRule="auto"/>
        <w:rPr>
          <w:lang w:val="en-AU"/>
        </w:rPr>
      </w:pPr>
      <w:r>
        <w:rPr>
          <w:lang w:val="en-AU"/>
        </w:rPr>
        <w:lastRenderedPageBreak/>
        <w:t>We have</w:t>
      </w:r>
      <w:r w:rsidR="008562BC" w:rsidRPr="0075237F">
        <w:rPr>
          <w:lang w:val="en-AU"/>
        </w:rPr>
        <w:t xml:space="preserve"> also </w:t>
      </w:r>
      <w:r>
        <w:rPr>
          <w:lang w:val="en-AU"/>
        </w:rPr>
        <w:t>consulted</w:t>
      </w:r>
      <w:r w:rsidR="00E83E69" w:rsidRPr="0075237F">
        <w:rPr>
          <w:lang w:val="en-AU"/>
        </w:rPr>
        <w:t xml:space="preserve"> on a new </w:t>
      </w:r>
      <w:hyperlink r:id="rId18" w:history="1">
        <w:r w:rsidR="00E83E69" w:rsidRPr="008A3332">
          <w:rPr>
            <w:rStyle w:val="Hyperlink"/>
            <w:u w:val="none"/>
            <w:lang w:val="en-AU"/>
          </w:rPr>
          <w:t>Planning Policy for Personalised Budgets and Plan Flexibility</w:t>
        </w:r>
      </w:hyperlink>
      <w:r w:rsidR="00E83E69" w:rsidRPr="0075237F">
        <w:rPr>
          <w:lang w:val="en-AU"/>
        </w:rPr>
        <w:t xml:space="preserve"> for commencement in late 2021.</w:t>
      </w:r>
      <w:r w:rsidR="00E83E69" w:rsidRPr="0075237F">
        <w:rPr>
          <w:rFonts w:eastAsia="Times New Roman" w:cs="Arial"/>
          <w:lang w:val="en-AU" w:eastAsia="en-AU"/>
        </w:rPr>
        <w:t xml:space="preserve"> Under this proposed policy, a participant’s plan will be informed</w:t>
      </w:r>
      <w:r w:rsidR="00E83E69" w:rsidRPr="0075237F">
        <w:rPr>
          <w:lang w:val="en-AU"/>
        </w:rPr>
        <w:t xml:space="preserve"> by the results </w:t>
      </w:r>
      <w:r w:rsidR="008562BC" w:rsidRPr="0075237F">
        <w:rPr>
          <w:lang w:val="en-AU"/>
        </w:rPr>
        <w:t xml:space="preserve">of </w:t>
      </w:r>
      <w:r w:rsidR="00E83E69" w:rsidRPr="0075237F">
        <w:rPr>
          <w:lang w:val="en-AU"/>
        </w:rPr>
        <w:t xml:space="preserve">an independent assessment </w:t>
      </w:r>
      <w:r w:rsidR="008562BC" w:rsidRPr="0075237F">
        <w:rPr>
          <w:lang w:val="en-AU"/>
        </w:rPr>
        <w:t>so that</w:t>
      </w:r>
      <w:r w:rsidR="00E83E69" w:rsidRPr="0075237F">
        <w:rPr>
          <w:lang w:val="en-AU"/>
        </w:rPr>
        <w:t xml:space="preserve"> plan budget</w:t>
      </w:r>
      <w:r w:rsidR="008562BC" w:rsidRPr="0075237F">
        <w:rPr>
          <w:lang w:val="en-AU"/>
        </w:rPr>
        <w:t>s more closely reflect participant’s functional capacity, individual circumstances and environmental context</w:t>
      </w:r>
      <w:r w:rsidR="00E83E69" w:rsidRPr="0075237F">
        <w:rPr>
          <w:lang w:val="en-AU"/>
        </w:rPr>
        <w:t xml:space="preserve">. </w:t>
      </w:r>
    </w:p>
    <w:p w14:paraId="53DB8077" w14:textId="77777777" w:rsidR="001E3572" w:rsidRPr="00EA3CBF" w:rsidRDefault="002B489B" w:rsidP="00F1531D">
      <w:pPr>
        <w:spacing w:line="276" w:lineRule="auto"/>
        <w:rPr>
          <w:color w:val="0432FF" w:themeColor="hyperlink"/>
          <w:lang w:val="en-AU"/>
        </w:rPr>
      </w:pPr>
      <w:r w:rsidRPr="0075237F">
        <w:rPr>
          <w:lang w:val="en-AU"/>
        </w:rPr>
        <w:t xml:space="preserve">Personalised budgets will provide </w:t>
      </w:r>
      <w:r w:rsidR="008562BC" w:rsidRPr="0075237F">
        <w:rPr>
          <w:lang w:val="en-AU"/>
        </w:rPr>
        <w:t xml:space="preserve">much </w:t>
      </w:r>
      <w:r w:rsidRPr="0075237F">
        <w:rPr>
          <w:lang w:val="en-AU"/>
        </w:rPr>
        <w:t>greater flexibility in how a participant use</w:t>
      </w:r>
      <w:r w:rsidR="008562BC" w:rsidRPr="0075237F">
        <w:rPr>
          <w:lang w:val="en-AU"/>
        </w:rPr>
        <w:t>s</w:t>
      </w:r>
      <w:r w:rsidRPr="0075237F">
        <w:rPr>
          <w:lang w:val="en-AU"/>
        </w:rPr>
        <w:t xml:space="preserve"> their NDIS funding. </w:t>
      </w:r>
      <w:r w:rsidR="00B37571" w:rsidRPr="0075237F">
        <w:rPr>
          <w:lang w:val="en-AU"/>
        </w:rPr>
        <w:t xml:space="preserve">You can read more about the new </w:t>
      </w:r>
      <w:r w:rsidR="008562BC" w:rsidRPr="0075237F">
        <w:rPr>
          <w:lang w:val="en-AU"/>
        </w:rPr>
        <w:t xml:space="preserve">Access and </w:t>
      </w:r>
      <w:r w:rsidR="00B37571" w:rsidRPr="0075237F">
        <w:rPr>
          <w:lang w:val="en-AU"/>
        </w:rPr>
        <w:t xml:space="preserve">Planning </w:t>
      </w:r>
      <w:r w:rsidR="008562BC" w:rsidRPr="0075237F">
        <w:rPr>
          <w:lang w:val="en-AU"/>
        </w:rPr>
        <w:t xml:space="preserve">Policies </w:t>
      </w:r>
      <w:r w:rsidR="00B37571" w:rsidRPr="0075237F">
        <w:rPr>
          <w:lang w:val="en-AU"/>
        </w:rPr>
        <w:t xml:space="preserve">on the </w:t>
      </w:r>
      <w:hyperlink r:id="rId19" w:history="1">
        <w:r w:rsidR="00B37571" w:rsidRPr="008A3332">
          <w:rPr>
            <w:rStyle w:val="Hyperlink"/>
            <w:u w:val="none"/>
            <w:lang w:val="en-AU"/>
          </w:rPr>
          <w:t>NDIS website</w:t>
        </w:r>
      </w:hyperlink>
      <w:r w:rsidR="00893A65" w:rsidRPr="008A3332">
        <w:rPr>
          <w:rStyle w:val="Hyperlink"/>
          <w:u w:val="none"/>
          <w:lang w:val="en-AU"/>
        </w:rPr>
        <w:t>.</w:t>
      </w:r>
    </w:p>
    <w:p w14:paraId="26DC4001" w14:textId="78FFA59D" w:rsidR="00A70AD9" w:rsidRPr="0075237F" w:rsidRDefault="00971967" w:rsidP="00F1531D">
      <w:pPr>
        <w:pStyle w:val="Heading2"/>
        <w:numPr>
          <w:ilvl w:val="0"/>
          <w:numId w:val="0"/>
        </w:numPr>
        <w:spacing w:before="0" w:after="200" w:line="276" w:lineRule="auto"/>
        <w:ind w:left="709" w:hanging="709"/>
        <w:rPr>
          <w:b/>
          <w:lang w:val="en-AU"/>
        </w:rPr>
      </w:pPr>
      <w:bookmarkStart w:id="67" w:name="_Toc63373512"/>
      <w:bookmarkStart w:id="68" w:name="_Toc66975911"/>
      <w:bookmarkStart w:id="69" w:name="_Toc54739997"/>
      <w:r>
        <w:rPr>
          <w:b/>
          <w:lang w:val="en-AU"/>
        </w:rPr>
        <w:t>4.</w:t>
      </w:r>
      <w:r w:rsidR="00D02BB9" w:rsidRPr="0075237F">
        <w:rPr>
          <w:b/>
          <w:lang w:val="en-AU"/>
        </w:rPr>
        <w:t xml:space="preserve"> </w:t>
      </w:r>
      <w:r w:rsidR="00855902" w:rsidRPr="0075237F">
        <w:rPr>
          <w:b/>
          <w:lang w:val="en-AU"/>
        </w:rPr>
        <w:t>Opportunities for improvement</w:t>
      </w:r>
      <w:bookmarkEnd w:id="67"/>
      <w:bookmarkEnd w:id="68"/>
      <w:r w:rsidR="00855902" w:rsidRPr="0075237F">
        <w:rPr>
          <w:b/>
          <w:lang w:val="en-AU"/>
        </w:rPr>
        <w:t xml:space="preserve"> </w:t>
      </w:r>
      <w:bookmarkEnd w:id="69"/>
    </w:p>
    <w:p w14:paraId="6A9039FB" w14:textId="77777777" w:rsidR="00F5384C" w:rsidRPr="0075237F" w:rsidRDefault="00F5384C" w:rsidP="00F1531D">
      <w:pPr>
        <w:spacing w:line="276" w:lineRule="auto"/>
        <w:rPr>
          <w:lang w:val="en-AU"/>
        </w:rPr>
      </w:pPr>
      <w:bookmarkStart w:id="70" w:name="_Toc54739998"/>
      <w:r w:rsidRPr="0075237F">
        <w:rPr>
          <w:lang w:val="en-AU"/>
        </w:rPr>
        <w:t xml:space="preserve">The NDIS was established to support the independence and social and economic participation of people with disability </w:t>
      </w:r>
      <w:r w:rsidR="00872B2B" w:rsidRPr="0075237F">
        <w:rPr>
          <w:lang w:val="en-AU"/>
        </w:rPr>
        <w:t xml:space="preserve">by </w:t>
      </w:r>
      <w:r w:rsidRPr="0075237F">
        <w:rPr>
          <w:lang w:val="en-AU"/>
        </w:rPr>
        <w:t>providing reasonable and necessary supports to participants.</w:t>
      </w:r>
    </w:p>
    <w:p w14:paraId="3A0D474C" w14:textId="77777777" w:rsidR="00F5384C" w:rsidRPr="0075237F" w:rsidRDefault="00F5384C" w:rsidP="00F1531D">
      <w:pPr>
        <w:spacing w:line="276" w:lineRule="auto"/>
        <w:rPr>
          <w:lang w:val="en-AU"/>
        </w:rPr>
      </w:pPr>
      <w:r w:rsidRPr="0075237F">
        <w:rPr>
          <w:lang w:val="en-AU"/>
        </w:rPr>
        <w:t xml:space="preserve">The Tune Review found that </w:t>
      </w:r>
      <w:r w:rsidR="007124D1" w:rsidRPr="0075237F">
        <w:rPr>
          <w:lang w:val="en-AU"/>
        </w:rPr>
        <w:t>participant’s</w:t>
      </w:r>
      <w:r w:rsidR="00872B2B" w:rsidRPr="0075237F">
        <w:rPr>
          <w:lang w:val="en-AU"/>
        </w:rPr>
        <w:t xml:space="preserve"> experience of interacting with the NDIS could be improved.</w:t>
      </w:r>
      <w:r w:rsidRPr="0075237F">
        <w:rPr>
          <w:lang w:val="en-AU"/>
        </w:rPr>
        <w:t xml:space="preserve"> Some participants reported that they find the NDIS confusing and difficult to navigate and are frustrated by delays and a lack of transparency and consistency in how the NDIA makes decisions.</w:t>
      </w:r>
    </w:p>
    <w:p w14:paraId="2A7504C7" w14:textId="77777777" w:rsidR="00DC7992" w:rsidRPr="0075237F" w:rsidRDefault="00872B2B" w:rsidP="00F1531D">
      <w:pPr>
        <w:spacing w:line="276" w:lineRule="auto"/>
        <w:rPr>
          <w:lang w:val="en-AU"/>
        </w:rPr>
      </w:pPr>
      <w:r w:rsidRPr="0075237F">
        <w:rPr>
          <w:lang w:val="en-AU"/>
        </w:rPr>
        <w:t xml:space="preserve">We </w:t>
      </w:r>
      <w:r w:rsidR="00B479E6">
        <w:rPr>
          <w:lang w:val="en-AU"/>
        </w:rPr>
        <w:t>received</w:t>
      </w:r>
      <w:r w:rsidRPr="0075237F">
        <w:rPr>
          <w:lang w:val="en-AU"/>
        </w:rPr>
        <w:t xml:space="preserve"> simil</w:t>
      </w:r>
      <w:r w:rsidR="00DC7992" w:rsidRPr="0075237F">
        <w:rPr>
          <w:lang w:val="en-AU"/>
        </w:rPr>
        <w:t>ar feedback when we engaged</w:t>
      </w:r>
      <w:r w:rsidRPr="0075237F">
        <w:rPr>
          <w:lang w:val="en-AU"/>
        </w:rPr>
        <w:t xml:space="preserve"> families, carers and the early childhood sector</w:t>
      </w:r>
      <w:r w:rsidR="00DC7992" w:rsidRPr="0075237F">
        <w:rPr>
          <w:lang w:val="en-AU"/>
        </w:rPr>
        <w:t xml:space="preserve"> about resetting the NDIA’s </w:t>
      </w:r>
      <w:r w:rsidR="0053096D">
        <w:rPr>
          <w:rFonts w:eastAsia="Times New Roman" w:cs="Arial"/>
          <w:szCs w:val="22"/>
          <w:lang w:val="en-AU"/>
        </w:rPr>
        <w:t xml:space="preserve">early childhood early interventions </w:t>
      </w:r>
      <w:r w:rsidR="0053096D" w:rsidRPr="0075237F">
        <w:rPr>
          <w:rFonts w:eastAsia="Times New Roman" w:cs="Arial"/>
          <w:szCs w:val="22"/>
          <w:lang w:val="en-AU"/>
        </w:rPr>
        <w:t>approach</w:t>
      </w:r>
      <w:r w:rsidR="00DC7992" w:rsidRPr="0075237F">
        <w:rPr>
          <w:lang w:val="en-AU"/>
        </w:rPr>
        <w:t xml:space="preserve">. </w:t>
      </w:r>
    </w:p>
    <w:p w14:paraId="66451BC9" w14:textId="77777777" w:rsidR="00872B2B" w:rsidRPr="0075237F" w:rsidRDefault="00DC7992" w:rsidP="00F1531D">
      <w:pPr>
        <w:spacing w:line="276" w:lineRule="auto"/>
        <w:rPr>
          <w:lang w:val="en-AU"/>
        </w:rPr>
      </w:pPr>
      <w:r w:rsidRPr="0075237F">
        <w:rPr>
          <w:lang w:val="en-AU"/>
        </w:rPr>
        <w:t>People are wanting clarity about how we make</w:t>
      </w:r>
      <w:r w:rsidR="00872B2B" w:rsidRPr="0075237F">
        <w:rPr>
          <w:lang w:val="en-AU"/>
        </w:rPr>
        <w:t xml:space="preserve"> decisions </w:t>
      </w:r>
      <w:r w:rsidRPr="0075237F">
        <w:rPr>
          <w:lang w:val="en-AU"/>
        </w:rPr>
        <w:t>on</w:t>
      </w:r>
      <w:r w:rsidR="00872B2B" w:rsidRPr="0075237F">
        <w:rPr>
          <w:lang w:val="en-AU"/>
        </w:rPr>
        <w:t xml:space="preserve"> what is considered reasonable and necessary</w:t>
      </w:r>
      <w:r w:rsidRPr="0075237F">
        <w:rPr>
          <w:lang w:val="en-AU"/>
        </w:rPr>
        <w:t xml:space="preserve"> early </w:t>
      </w:r>
      <w:r w:rsidR="00675190">
        <w:rPr>
          <w:lang w:val="en-AU"/>
        </w:rPr>
        <w:t>intervention</w:t>
      </w:r>
      <w:r w:rsidR="00675190" w:rsidRPr="0075237F">
        <w:rPr>
          <w:lang w:val="en-AU"/>
        </w:rPr>
        <w:t xml:space="preserve"> </w:t>
      </w:r>
      <w:r w:rsidR="00872B2B" w:rsidRPr="0075237F">
        <w:rPr>
          <w:lang w:val="en-AU"/>
        </w:rPr>
        <w:t>supports for children on the autism spectrum</w:t>
      </w:r>
      <w:r w:rsidR="00694711">
        <w:rPr>
          <w:lang w:val="en-AU"/>
        </w:rPr>
        <w:t>.</w:t>
      </w:r>
    </w:p>
    <w:p w14:paraId="0447D187" w14:textId="77777777" w:rsidR="00F5384C" w:rsidRPr="0075237F" w:rsidRDefault="00F5384C" w:rsidP="00F1531D">
      <w:pPr>
        <w:spacing w:line="276" w:lineRule="auto"/>
        <w:rPr>
          <w:rFonts w:eastAsia="Times New Roman" w:cs="Arial"/>
          <w:szCs w:val="22"/>
          <w:lang w:val="en-AU"/>
        </w:rPr>
      </w:pPr>
      <w:r w:rsidRPr="0075237F">
        <w:rPr>
          <w:rFonts w:eastAsia="Times New Roman" w:cs="Arial"/>
          <w:szCs w:val="22"/>
          <w:lang w:val="en-AU"/>
        </w:rPr>
        <w:t>In seeking to provide this clarity, we are aware of a number of issues and challenges:</w:t>
      </w:r>
    </w:p>
    <w:p w14:paraId="523DE3E9" w14:textId="77777777" w:rsidR="00F5384C" w:rsidRPr="0075237F" w:rsidRDefault="00390BC3" w:rsidP="009A4694">
      <w:pPr>
        <w:pStyle w:val="ListParagraph"/>
        <w:numPr>
          <w:ilvl w:val="0"/>
          <w:numId w:val="35"/>
        </w:numPr>
        <w:spacing w:line="276" w:lineRule="auto"/>
        <w:contextualSpacing w:val="0"/>
        <w:rPr>
          <w:rFonts w:eastAsia="Times New Roman" w:cs="Arial"/>
          <w:szCs w:val="22"/>
          <w:lang w:val="en-AU"/>
        </w:rPr>
      </w:pPr>
      <w:r>
        <w:rPr>
          <w:rFonts w:eastAsia="Times New Roman" w:cs="Arial"/>
          <w:szCs w:val="22"/>
          <w:lang w:val="en-AU"/>
        </w:rPr>
        <w:t>w</w:t>
      </w:r>
      <w:r w:rsidR="00F5384C" w:rsidRPr="0075237F">
        <w:rPr>
          <w:rFonts w:eastAsia="Times New Roman" w:cs="Arial"/>
          <w:szCs w:val="22"/>
          <w:lang w:val="en-AU"/>
        </w:rPr>
        <w:t xml:space="preserve">hile there is general agreement that the NDIA’s </w:t>
      </w:r>
      <w:r w:rsidR="0053096D">
        <w:rPr>
          <w:rFonts w:eastAsia="Times New Roman" w:cs="Arial"/>
          <w:szCs w:val="22"/>
          <w:lang w:val="en-AU"/>
        </w:rPr>
        <w:t xml:space="preserve">early childhood early interventions </w:t>
      </w:r>
      <w:r w:rsidR="00F5384C" w:rsidRPr="0075237F">
        <w:rPr>
          <w:rFonts w:eastAsia="Times New Roman" w:cs="Arial"/>
          <w:szCs w:val="22"/>
          <w:lang w:val="en-AU"/>
        </w:rPr>
        <w:t>approach reflects best practice principles, implementation of the approach remains varia</w:t>
      </w:r>
      <w:r>
        <w:rPr>
          <w:rFonts w:eastAsia="Times New Roman" w:cs="Arial"/>
          <w:szCs w:val="22"/>
          <w:lang w:val="en-AU"/>
        </w:rPr>
        <w:t>ble from one place to the next</w:t>
      </w:r>
    </w:p>
    <w:p w14:paraId="2B5D4081"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Times New Roman" w:cs="Arial"/>
          <w:szCs w:val="22"/>
          <w:lang w:val="en-AU"/>
        </w:rPr>
        <w:t>t</w:t>
      </w:r>
      <w:r w:rsidR="00F5384C" w:rsidRPr="0075237F">
        <w:rPr>
          <w:rFonts w:eastAsia="Times New Roman" w:cs="Arial"/>
          <w:szCs w:val="22"/>
          <w:lang w:val="en-AU"/>
        </w:rPr>
        <w:t>here are differing views on what constitutes effective early intervention for children on the autism spectrum, and varying quality of practice in early intervention for child</w:t>
      </w:r>
      <w:r>
        <w:rPr>
          <w:rFonts w:eastAsia="Times New Roman" w:cs="Arial"/>
          <w:szCs w:val="22"/>
          <w:lang w:val="en-AU"/>
        </w:rPr>
        <w:t>ren, their families and carers</w:t>
      </w:r>
    </w:p>
    <w:p w14:paraId="33806D0E"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Times New Roman"/>
          <w:lang w:val="en-AU"/>
        </w:rPr>
        <w:t>i</w:t>
      </w:r>
      <w:r w:rsidR="00F5384C" w:rsidRPr="0075237F">
        <w:rPr>
          <w:rFonts w:eastAsia="Times New Roman"/>
          <w:lang w:val="en-AU"/>
        </w:rPr>
        <w:t>nconsistency in the NDIA’s decision making is leading to unnecessary requests for plan reviews and appeals to the Administrative Appeals Tribunal which are stressful and anxiety prov</w:t>
      </w:r>
      <w:r>
        <w:rPr>
          <w:rFonts w:eastAsia="Times New Roman"/>
          <w:lang w:val="en-AU"/>
        </w:rPr>
        <w:t>oking for children and families</w:t>
      </w:r>
    </w:p>
    <w:p w14:paraId="60E483E8"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cs="Arial"/>
          <w:szCs w:val="22"/>
          <w:lang w:val="en-AU"/>
        </w:rPr>
        <w:t>t</w:t>
      </w:r>
      <w:r w:rsidR="00F5384C" w:rsidRPr="0075237F">
        <w:rPr>
          <w:rFonts w:cs="Arial"/>
          <w:szCs w:val="22"/>
          <w:lang w:val="en-AU"/>
        </w:rPr>
        <w:t>he advice and supports available to families and carers to help them find the right services for their chi</w:t>
      </w:r>
      <w:r>
        <w:rPr>
          <w:rFonts w:cs="Arial"/>
          <w:szCs w:val="22"/>
          <w:lang w:val="en-AU"/>
        </w:rPr>
        <w:t>ld are patchy and inconsistent</w:t>
      </w:r>
    </w:p>
    <w:p w14:paraId="39A5429C"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Times New Roman"/>
          <w:lang w:val="en-AU"/>
        </w:rPr>
        <w:t>o</w:t>
      </w:r>
      <w:r w:rsidR="00F5384C" w:rsidRPr="0075237F">
        <w:rPr>
          <w:rFonts w:eastAsia="Times New Roman"/>
          <w:lang w:val="en-AU"/>
        </w:rPr>
        <w:t>nce an NDIS plan is agreed, there is not always enough information and assistance to help families and carers exercise informed choice and control to im</w:t>
      </w:r>
      <w:r>
        <w:rPr>
          <w:rFonts w:eastAsia="Times New Roman"/>
          <w:lang w:val="en-AU"/>
        </w:rPr>
        <w:t>plement their plan effectively</w:t>
      </w:r>
    </w:p>
    <w:p w14:paraId="13F920A8"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Arial Unicode MS" w:cs="Arial"/>
          <w:szCs w:val="22"/>
          <w:lang w:val="en-AU"/>
        </w:rPr>
        <w:lastRenderedPageBreak/>
        <w:t>c</w:t>
      </w:r>
      <w:r w:rsidR="00F5384C" w:rsidRPr="0075237F">
        <w:rPr>
          <w:rFonts w:eastAsia="Arial Unicode MS" w:cs="Arial"/>
          <w:szCs w:val="22"/>
          <w:lang w:val="en-AU"/>
        </w:rPr>
        <w:t>hildren, families and carers are at times given conflicting information and advice by multiple agencies involved in the planning and provis</w:t>
      </w:r>
      <w:r>
        <w:rPr>
          <w:rFonts w:eastAsia="Arial Unicode MS" w:cs="Arial"/>
          <w:szCs w:val="22"/>
          <w:lang w:val="en-AU"/>
        </w:rPr>
        <w:t>ion of supports for their child</w:t>
      </w:r>
    </w:p>
    <w:p w14:paraId="57669988" w14:textId="77777777" w:rsidR="00F5384C" w:rsidRPr="0075237F" w:rsidRDefault="00390BC3" w:rsidP="009A4694">
      <w:pPr>
        <w:pStyle w:val="ListParagraph"/>
        <w:numPr>
          <w:ilvl w:val="0"/>
          <w:numId w:val="35"/>
        </w:numPr>
        <w:spacing w:line="276" w:lineRule="auto"/>
        <w:contextualSpacing w:val="0"/>
        <w:rPr>
          <w:rFonts w:cs="Arial"/>
          <w:szCs w:val="22"/>
          <w:lang w:val="en-AU"/>
        </w:rPr>
      </w:pPr>
      <w:r>
        <w:rPr>
          <w:rFonts w:eastAsia="Times New Roman" w:cs="Arial"/>
          <w:szCs w:val="22"/>
          <w:lang w:val="en-AU"/>
        </w:rPr>
        <w:t>m</w:t>
      </w:r>
      <w:r w:rsidR="00F5384C" w:rsidRPr="0075237F">
        <w:rPr>
          <w:rFonts w:eastAsia="Times New Roman" w:cs="Arial"/>
          <w:szCs w:val="22"/>
          <w:lang w:val="en-AU"/>
        </w:rPr>
        <w:t xml:space="preserve">any families, particularly where diagnosis is recent or during the first NDIS planning cycle, </w:t>
      </w:r>
      <w:r w:rsidR="00C86FC2">
        <w:rPr>
          <w:rFonts w:eastAsia="Times New Roman" w:cs="Arial"/>
          <w:szCs w:val="22"/>
          <w:lang w:val="en-AU"/>
        </w:rPr>
        <w:t xml:space="preserve">may </w:t>
      </w:r>
      <w:r w:rsidR="00F5384C" w:rsidRPr="0075237F">
        <w:rPr>
          <w:rFonts w:eastAsia="Times New Roman" w:cs="Arial"/>
          <w:szCs w:val="22"/>
          <w:lang w:val="en-AU"/>
        </w:rPr>
        <w:t>feel overwhelmed and unable to take on board all th</w:t>
      </w:r>
      <w:r>
        <w:rPr>
          <w:rFonts w:eastAsia="Times New Roman" w:cs="Arial"/>
          <w:szCs w:val="22"/>
          <w:lang w:val="en-AU"/>
        </w:rPr>
        <w:t>e information shared with them</w:t>
      </w:r>
    </w:p>
    <w:p w14:paraId="161CE1B5" w14:textId="77777777" w:rsidR="00694711" w:rsidRPr="00F91910" w:rsidRDefault="00390BC3" w:rsidP="009A4694">
      <w:pPr>
        <w:pStyle w:val="ListParagraph"/>
        <w:numPr>
          <w:ilvl w:val="0"/>
          <w:numId w:val="35"/>
        </w:numPr>
        <w:spacing w:line="276" w:lineRule="auto"/>
        <w:contextualSpacing w:val="0"/>
        <w:rPr>
          <w:lang w:val="en-AU"/>
        </w:rPr>
      </w:pPr>
      <w:r>
        <w:rPr>
          <w:rFonts w:eastAsia="Arial Unicode MS"/>
          <w:lang w:val="en-AU"/>
        </w:rPr>
        <w:t>t</w:t>
      </w:r>
      <w:r w:rsidR="00F5384C" w:rsidRPr="0075237F">
        <w:rPr>
          <w:rFonts w:eastAsia="Arial Unicode MS"/>
          <w:lang w:val="en-AU"/>
        </w:rPr>
        <w:t>here are potential conflicts of interest in a participant’s chosen early childhood provider or practitioner</w:t>
      </w:r>
      <w:r w:rsidR="00F5384C" w:rsidRPr="0075237F">
        <w:rPr>
          <w:rFonts w:eastAsia="Arial Unicode MS"/>
          <w:b/>
          <w:lang w:val="en-AU"/>
        </w:rPr>
        <w:t xml:space="preserve"> </w:t>
      </w:r>
      <w:r w:rsidR="00F5384C" w:rsidRPr="0075237F">
        <w:rPr>
          <w:rFonts w:eastAsia="Arial Unicode MS"/>
          <w:lang w:val="en-AU"/>
        </w:rPr>
        <w:t>being a supplier of information to inform the planning and budget allocation process</w:t>
      </w:r>
      <w:r w:rsidR="00F5384C" w:rsidRPr="0075237F">
        <w:rPr>
          <w:rFonts w:eastAsia="Arial Unicode MS"/>
          <w:b/>
          <w:lang w:val="en-AU"/>
        </w:rPr>
        <w:t>,</w:t>
      </w:r>
      <w:r w:rsidR="00F5384C" w:rsidRPr="0075237F">
        <w:rPr>
          <w:rFonts w:eastAsia="Arial Unicode MS"/>
          <w:lang w:val="en-AU"/>
        </w:rPr>
        <w:t xml:space="preserve"> as well as the provider of supports.</w:t>
      </w:r>
      <w:r w:rsidR="00694711">
        <w:rPr>
          <w:rFonts w:eastAsia="Arial Unicode MS"/>
          <w:lang w:val="en-AU"/>
        </w:rPr>
        <w:t xml:space="preserve"> </w:t>
      </w:r>
    </w:p>
    <w:p w14:paraId="6D0B946C" w14:textId="1441B622" w:rsidR="00A70AD9" w:rsidRPr="0075237F" w:rsidRDefault="0025647F" w:rsidP="00F1531D">
      <w:pPr>
        <w:pStyle w:val="Heading2"/>
        <w:numPr>
          <w:ilvl w:val="0"/>
          <w:numId w:val="0"/>
        </w:numPr>
        <w:spacing w:before="0" w:after="200" w:line="276" w:lineRule="auto"/>
        <w:rPr>
          <w:b/>
          <w:lang w:val="en-AU"/>
        </w:rPr>
      </w:pPr>
      <w:bookmarkStart w:id="71" w:name="_Toc63373513"/>
      <w:bookmarkStart w:id="72" w:name="_Toc66975912"/>
      <w:r w:rsidRPr="0075237F">
        <w:rPr>
          <w:b/>
          <w:lang w:val="en-AU"/>
        </w:rPr>
        <w:t xml:space="preserve">5. </w:t>
      </w:r>
      <w:r w:rsidR="00A70AD9" w:rsidRPr="0075237F">
        <w:rPr>
          <w:b/>
          <w:lang w:val="en-AU"/>
        </w:rPr>
        <w:t xml:space="preserve">Summary of </w:t>
      </w:r>
      <w:r w:rsidR="0053096D">
        <w:rPr>
          <w:b/>
          <w:lang w:val="en-AU"/>
        </w:rPr>
        <w:t>r</w:t>
      </w:r>
      <w:r w:rsidR="00A70AD9" w:rsidRPr="0075237F">
        <w:rPr>
          <w:b/>
          <w:lang w:val="en-AU"/>
        </w:rPr>
        <w:t xml:space="preserve">esearch </w:t>
      </w:r>
      <w:r w:rsidR="0053096D">
        <w:rPr>
          <w:b/>
          <w:lang w:val="en-AU"/>
        </w:rPr>
        <w:t>f</w:t>
      </w:r>
      <w:r w:rsidR="00A70AD9" w:rsidRPr="0075237F">
        <w:rPr>
          <w:b/>
          <w:lang w:val="en-AU"/>
        </w:rPr>
        <w:t>indings</w:t>
      </w:r>
      <w:bookmarkEnd w:id="70"/>
      <w:bookmarkEnd w:id="71"/>
      <w:bookmarkEnd w:id="72"/>
    </w:p>
    <w:p w14:paraId="7049F1DC" w14:textId="77777777" w:rsidR="002C0AF7" w:rsidRPr="0075237F" w:rsidRDefault="002C0AF7" w:rsidP="00F1531D">
      <w:pPr>
        <w:spacing w:line="276" w:lineRule="auto"/>
        <w:rPr>
          <w:lang w:val="en-AU"/>
        </w:rPr>
      </w:pPr>
      <w:r w:rsidRPr="0075237F">
        <w:rPr>
          <w:lang w:val="en-AU"/>
        </w:rPr>
        <w:t xml:space="preserve">The NDIA engaged the Autism CRC to provide: </w:t>
      </w:r>
    </w:p>
    <w:p w14:paraId="5FD08439" w14:textId="77777777" w:rsidR="002C0AF7" w:rsidRPr="00694711" w:rsidRDefault="00390BC3" w:rsidP="009A4694">
      <w:pPr>
        <w:numPr>
          <w:ilvl w:val="0"/>
          <w:numId w:val="9"/>
        </w:numPr>
        <w:spacing w:line="276" w:lineRule="auto"/>
        <w:contextualSpacing/>
        <w:rPr>
          <w:lang w:val="en-AU"/>
        </w:rPr>
      </w:pPr>
      <w:r>
        <w:rPr>
          <w:lang w:val="en-AU"/>
        </w:rPr>
        <w:t>a</w:t>
      </w:r>
      <w:r w:rsidR="002C0AF7" w:rsidRPr="0075237F">
        <w:rPr>
          <w:lang w:val="en-AU"/>
        </w:rPr>
        <w:t xml:space="preserve"> narrative review of non-pharmacological interventions</w:t>
      </w:r>
      <w:r w:rsidR="00DC7992" w:rsidRPr="0075237F">
        <w:rPr>
          <w:lang w:val="en-AU"/>
        </w:rPr>
        <w:t xml:space="preserve"> </w:t>
      </w:r>
      <w:r w:rsidR="00DC7992" w:rsidRPr="00694711">
        <w:rPr>
          <w:lang w:val="en-AU"/>
        </w:rPr>
        <w:t>(</w:t>
      </w:r>
      <w:r w:rsidR="00210CB5">
        <w:rPr>
          <w:lang w:val="en-AU"/>
        </w:rPr>
        <w:t xml:space="preserve">interventions </w:t>
      </w:r>
      <w:r w:rsidR="00DC7992" w:rsidRPr="00694711">
        <w:rPr>
          <w:lang w:val="en-AU"/>
        </w:rPr>
        <w:t>without medication)</w:t>
      </w:r>
      <w:r w:rsidR="002C0AF7" w:rsidRPr="00694711">
        <w:rPr>
          <w:lang w:val="en-AU"/>
        </w:rPr>
        <w:t xml:space="preserve"> that have been developed for children </w:t>
      </w:r>
      <w:r w:rsidR="00E41CA5">
        <w:rPr>
          <w:lang w:val="en-AU"/>
        </w:rPr>
        <w:t xml:space="preserve">aged </w:t>
      </w:r>
      <w:r w:rsidR="00407177">
        <w:rPr>
          <w:lang w:val="en-AU"/>
        </w:rPr>
        <w:t>under</w:t>
      </w:r>
      <w:r w:rsidR="002C0AF7" w:rsidRPr="00694711">
        <w:rPr>
          <w:lang w:val="en-AU"/>
        </w:rPr>
        <w:t xml:space="preserve"> 13 years on the autism spectrum, and the Australian training pathways for clinical pract</w:t>
      </w:r>
      <w:r>
        <w:rPr>
          <w:lang w:val="en-AU"/>
        </w:rPr>
        <w:t>itioners who provide these</w:t>
      </w:r>
    </w:p>
    <w:p w14:paraId="5D6D6FEC" w14:textId="77777777" w:rsidR="002C0AF7" w:rsidRPr="00694711" w:rsidRDefault="00390BC3" w:rsidP="009A4694">
      <w:pPr>
        <w:numPr>
          <w:ilvl w:val="0"/>
          <w:numId w:val="9"/>
        </w:numPr>
        <w:spacing w:line="276" w:lineRule="auto"/>
        <w:ind w:left="357" w:hanging="357"/>
        <w:rPr>
          <w:lang w:val="en-AU"/>
        </w:rPr>
      </w:pPr>
      <w:r>
        <w:rPr>
          <w:lang w:val="en-AU"/>
        </w:rPr>
        <w:t>a</w:t>
      </w:r>
      <w:r w:rsidR="002C0AF7" w:rsidRPr="00694711">
        <w:rPr>
          <w:lang w:val="en-AU"/>
        </w:rPr>
        <w:t xml:space="preserve">n umbrella review of the evidence available on the therapeutic (and other) effects of these interventions. </w:t>
      </w:r>
    </w:p>
    <w:p w14:paraId="4A6B9C2E" w14:textId="77777777" w:rsidR="002C0AF7" w:rsidRPr="0075237F" w:rsidRDefault="002C0AF7" w:rsidP="00F1531D">
      <w:pPr>
        <w:spacing w:line="276" w:lineRule="auto"/>
        <w:rPr>
          <w:color w:val="0432FF" w:themeColor="hyperlink"/>
          <w:u w:val="single"/>
          <w:lang w:val="en-AU"/>
        </w:rPr>
      </w:pPr>
      <w:r w:rsidRPr="00694711">
        <w:rPr>
          <w:lang w:val="en-AU"/>
        </w:rPr>
        <w:t xml:space="preserve">The report ‘Interventions for children on the autism spectrum: A synthesis of research evidence’ was released on 9 November, 2020. Links to the full report and fact-sheets can also be found on the </w:t>
      </w:r>
      <w:hyperlink r:id="rId20" w:history="1">
        <w:r w:rsidRPr="008A3332">
          <w:rPr>
            <w:rStyle w:val="Hyperlink"/>
            <w:u w:val="none"/>
            <w:lang w:val="en-AU"/>
          </w:rPr>
          <w:t>NDIS Website</w:t>
        </w:r>
      </w:hyperlink>
      <w:r w:rsidR="00A612F3" w:rsidRPr="008A3332">
        <w:rPr>
          <w:lang w:val="en-AU"/>
        </w:rPr>
        <w:t>.</w:t>
      </w:r>
      <w:r w:rsidRPr="0075237F">
        <w:rPr>
          <w:lang w:val="en-AU"/>
        </w:rPr>
        <w:t xml:space="preserve"> </w:t>
      </w:r>
    </w:p>
    <w:p w14:paraId="1D537CAF" w14:textId="77777777" w:rsidR="0080290C" w:rsidRDefault="002C0AF7" w:rsidP="00F91910">
      <w:pPr>
        <w:spacing w:after="0" w:line="276" w:lineRule="auto"/>
        <w:rPr>
          <w:lang w:val="en-AU"/>
        </w:rPr>
      </w:pPr>
      <w:r w:rsidRPr="0075237F">
        <w:rPr>
          <w:lang w:val="en-AU"/>
        </w:rPr>
        <w:t>The NDIA acknowledges that research and evidence on autism interventions is a growing field. In this context, the Autism CRC’s research provides a comprehensive snapshot of the current range of research evidence.</w:t>
      </w:r>
    </w:p>
    <w:p w14:paraId="26E31599" w14:textId="77777777" w:rsidR="00F91910" w:rsidRPr="0075237F" w:rsidRDefault="00F91910" w:rsidP="00F91910">
      <w:pPr>
        <w:spacing w:after="0" w:line="276" w:lineRule="auto"/>
        <w:rPr>
          <w:lang w:val="en-AU"/>
        </w:rPr>
      </w:pPr>
    </w:p>
    <w:p w14:paraId="70C0681E" w14:textId="77777777" w:rsidR="002C0AF7" w:rsidRPr="0075237F" w:rsidRDefault="002C0AF7" w:rsidP="00F1531D">
      <w:pPr>
        <w:spacing w:line="276" w:lineRule="auto"/>
        <w:rPr>
          <w:b/>
          <w:lang w:val="en-AU"/>
        </w:rPr>
      </w:pPr>
      <w:r w:rsidRPr="0075237F">
        <w:rPr>
          <w:b/>
          <w:lang w:val="en-AU"/>
        </w:rPr>
        <w:t>Narrative Review</w:t>
      </w:r>
    </w:p>
    <w:p w14:paraId="2067496D" w14:textId="77777777" w:rsidR="002C0AF7" w:rsidRPr="0075237F" w:rsidRDefault="002C0AF7" w:rsidP="00F1531D">
      <w:pPr>
        <w:spacing w:line="276" w:lineRule="auto"/>
        <w:contextualSpacing/>
        <w:rPr>
          <w:rFonts w:ascii="Helvetica" w:hAnsi="Helvetica"/>
          <w:szCs w:val="22"/>
          <w:shd w:val="clear" w:color="auto" w:fill="FFFFFF"/>
          <w:lang w:val="en-AU"/>
        </w:rPr>
      </w:pPr>
      <w:r w:rsidRPr="0075237F">
        <w:rPr>
          <w:rFonts w:ascii="Helvetica" w:hAnsi="Helvetica"/>
          <w:color w:val="1D1752"/>
          <w:szCs w:val="22"/>
          <w:shd w:val="clear" w:color="auto" w:fill="FFFFFF"/>
          <w:lang w:val="en-AU"/>
        </w:rPr>
        <w:t xml:space="preserve">The </w:t>
      </w:r>
      <w:r w:rsidRPr="0075237F">
        <w:rPr>
          <w:rFonts w:cs="Arial"/>
          <w:szCs w:val="22"/>
          <w:lang w:val="en-AU"/>
        </w:rPr>
        <w:t>Autism CRC narrative review</w:t>
      </w:r>
      <w:r w:rsidRPr="0075237F">
        <w:rPr>
          <w:rFonts w:ascii="Helvetica" w:hAnsi="Helvetica"/>
          <w:color w:val="1D1752"/>
          <w:szCs w:val="22"/>
          <w:shd w:val="clear" w:color="auto" w:fill="FFFFFF"/>
          <w:lang w:val="en-AU"/>
        </w:rPr>
        <w:t xml:space="preserve"> </w:t>
      </w:r>
      <w:r w:rsidRPr="0075237F">
        <w:rPr>
          <w:rFonts w:ascii="Helvetica" w:hAnsi="Helvetica"/>
          <w:szCs w:val="22"/>
          <w:shd w:val="clear" w:color="auto" w:fill="FFFFFF"/>
          <w:lang w:val="en-AU"/>
        </w:rPr>
        <w:t>includes a broad overview of intervention</w:t>
      </w:r>
      <w:r w:rsidR="00740DA1">
        <w:rPr>
          <w:rFonts w:ascii="Helvetica" w:hAnsi="Helvetica"/>
          <w:szCs w:val="22"/>
          <w:shd w:val="clear" w:color="auto" w:fill="FFFFFF"/>
          <w:lang w:val="en-AU"/>
        </w:rPr>
        <w:t>s</w:t>
      </w:r>
      <w:r w:rsidRPr="0075237F">
        <w:rPr>
          <w:rFonts w:ascii="Helvetica" w:hAnsi="Helvetica"/>
          <w:szCs w:val="22"/>
          <w:shd w:val="clear" w:color="auto" w:fill="FFFFFF"/>
          <w:lang w:val="en-AU"/>
        </w:rPr>
        <w:t xml:space="preserve"> for children on the autism spectrum, including the principles underpinning all interventions, and the rationale behind each category of intervention, such as developmental interventions, </w:t>
      </w:r>
      <w:r w:rsidR="002B6823" w:rsidRPr="002B6823">
        <w:rPr>
          <w:rFonts w:ascii="Helvetica" w:hAnsi="Helvetica"/>
          <w:szCs w:val="22"/>
          <w:shd w:val="clear" w:color="auto" w:fill="FFFFFF"/>
          <w:lang w:val="en-AU"/>
        </w:rPr>
        <w:t>behavioural</w:t>
      </w:r>
      <w:r w:rsidRPr="0075237F">
        <w:rPr>
          <w:rFonts w:ascii="Helvetica" w:hAnsi="Helvetica"/>
          <w:szCs w:val="22"/>
          <w:shd w:val="clear" w:color="auto" w:fill="FFFFFF"/>
          <w:lang w:val="en-AU"/>
        </w:rPr>
        <w:t xml:space="preserve"> interventions or technology-based interventions.</w:t>
      </w:r>
    </w:p>
    <w:p w14:paraId="35789E42" w14:textId="77777777" w:rsidR="0047497A" w:rsidRPr="0075237F" w:rsidRDefault="0047497A" w:rsidP="00F1531D">
      <w:pPr>
        <w:spacing w:line="276" w:lineRule="auto"/>
        <w:contextualSpacing/>
        <w:rPr>
          <w:szCs w:val="22"/>
          <w:lang w:val="en-AU"/>
        </w:rPr>
      </w:pPr>
    </w:p>
    <w:p w14:paraId="6F5C24A3" w14:textId="77777777" w:rsidR="002C0AF7" w:rsidRPr="0075237F" w:rsidRDefault="002C0AF7" w:rsidP="00F1531D">
      <w:pPr>
        <w:spacing w:line="276" w:lineRule="auto"/>
        <w:contextualSpacing/>
        <w:rPr>
          <w:szCs w:val="22"/>
          <w:lang w:val="en-AU"/>
        </w:rPr>
      </w:pPr>
      <w:r w:rsidRPr="0075237F">
        <w:rPr>
          <w:szCs w:val="22"/>
          <w:lang w:val="en-AU"/>
        </w:rPr>
        <w:t xml:space="preserve">With regards to </w:t>
      </w:r>
      <w:r w:rsidRPr="0075237F">
        <w:rPr>
          <w:b/>
          <w:szCs w:val="22"/>
          <w:lang w:val="en-AU"/>
        </w:rPr>
        <w:t>early intervention best practice</w:t>
      </w:r>
      <w:r w:rsidRPr="0075237F">
        <w:rPr>
          <w:szCs w:val="22"/>
          <w:lang w:val="en-AU"/>
        </w:rPr>
        <w:t xml:space="preserve"> (including its application) the research identifies the following core principles to be considered for children on the autism spectrum.</w:t>
      </w:r>
    </w:p>
    <w:p w14:paraId="3CF6792D" w14:textId="77777777" w:rsidR="0080290C" w:rsidRDefault="0080290C" w:rsidP="00F1531D">
      <w:pPr>
        <w:spacing w:line="276" w:lineRule="auto"/>
        <w:rPr>
          <w:b/>
          <w:szCs w:val="18"/>
          <w:lang w:val="en-AU"/>
        </w:rPr>
      </w:pPr>
      <w:r>
        <w:rPr>
          <w:b/>
          <w:szCs w:val="18"/>
          <w:lang w:val="en-AU"/>
        </w:rPr>
        <w:br w:type="page"/>
      </w:r>
    </w:p>
    <w:p w14:paraId="569385D8" w14:textId="77777777" w:rsidR="002C0AF7" w:rsidRPr="0075237F" w:rsidRDefault="002C0AF7" w:rsidP="00F1531D">
      <w:pPr>
        <w:spacing w:line="276" w:lineRule="auto"/>
        <w:contextualSpacing/>
        <w:rPr>
          <w:sz w:val="28"/>
          <w:lang w:val="en-AU"/>
        </w:rPr>
      </w:pPr>
      <w:r w:rsidRPr="0075237F">
        <w:rPr>
          <w:b/>
          <w:szCs w:val="18"/>
          <w:lang w:val="en-AU"/>
        </w:rPr>
        <w:lastRenderedPageBreak/>
        <w:t>Table 1: Core principles that are important to interventions for children on the autism spectrum</w:t>
      </w:r>
    </w:p>
    <w:tbl>
      <w:tblPr>
        <w:tblStyle w:val="NDIATeal11"/>
        <w:tblW w:w="0" w:type="auto"/>
        <w:tblBorders>
          <w:bottom w:val="single" w:sz="4" w:space="0" w:color="auto"/>
        </w:tblBorders>
        <w:tblLook w:val="04A0" w:firstRow="1" w:lastRow="0" w:firstColumn="1" w:lastColumn="0" w:noHBand="0" w:noVBand="1"/>
        <w:tblCaption w:val="Core principles that are important to interventions for children on the autism spectrum"/>
      </w:tblPr>
      <w:tblGrid>
        <w:gridCol w:w="1985"/>
        <w:gridCol w:w="7041"/>
      </w:tblGrid>
      <w:tr w:rsidR="002C0AF7" w:rsidRPr="00A03014" w14:paraId="28B5C9BE" w14:textId="77777777" w:rsidTr="00B76A9F">
        <w:trPr>
          <w:cnfStyle w:val="100000000000" w:firstRow="1" w:lastRow="0" w:firstColumn="0" w:lastColumn="0" w:oddVBand="0" w:evenVBand="0" w:oddHBand="0" w:evenHBand="0" w:firstRowFirstColumn="0" w:firstRowLastColumn="0" w:lastRowFirstColumn="0" w:lastRowLastColumn="0"/>
          <w:trHeight w:val="188"/>
          <w:tblHeader/>
        </w:trPr>
        <w:tc>
          <w:tcPr>
            <w:tcW w:w="1985" w:type="dxa"/>
            <w:shd w:val="clear" w:color="auto" w:fill="6B2976"/>
          </w:tcPr>
          <w:p w14:paraId="748288C8" w14:textId="77777777" w:rsidR="002C0AF7" w:rsidRPr="0075237F" w:rsidRDefault="002C0AF7" w:rsidP="00F1531D">
            <w:pPr>
              <w:spacing w:after="200" w:line="276" w:lineRule="auto"/>
              <w:contextualSpacing/>
              <w:rPr>
                <w:szCs w:val="22"/>
                <w:lang w:val="en-AU"/>
              </w:rPr>
            </w:pPr>
            <w:r w:rsidRPr="0075237F">
              <w:rPr>
                <w:szCs w:val="22"/>
                <w:lang w:val="en-AU"/>
              </w:rPr>
              <w:t>Core principle</w:t>
            </w:r>
          </w:p>
        </w:tc>
        <w:tc>
          <w:tcPr>
            <w:tcW w:w="7041" w:type="dxa"/>
            <w:shd w:val="clear" w:color="auto" w:fill="6B2976"/>
          </w:tcPr>
          <w:p w14:paraId="4EC64E47" w14:textId="77777777" w:rsidR="002C0AF7" w:rsidRPr="0075237F" w:rsidRDefault="002C0AF7" w:rsidP="00F1531D">
            <w:pPr>
              <w:spacing w:after="200" w:line="276" w:lineRule="auto"/>
              <w:contextualSpacing/>
              <w:rPr>
                <w:szCs w:val="22"/>
                <w:lang w:val="en-AU"/>
              </w:rPr>
            </w:pPr>
            <w:r w:rsidRPr="0075237F">
              <w:rPr>
                <w:szCs w:val="22"/>
                <w:lang w:val="en-AU"/>
              </w:rPr>
              <w:t>Description</w:t>
            </w:r>
          </w:p>
        </w:tc>
      </w:tr>
      <w:tr w:rsidR="002C0AF7" w:rsidRPr="00A03014" w14:paraId="023D9301" w14:textId="77777777" w:rsidTr="00B76A9F">
        <w:tc>
          <w:tcPr>
            <w:tcW w:w="1985" w:type="dxa"/>
          </w:tcPr>
          <w:p w14:paraId="61095098" w14:textId="77777777" w:rsidR="002C0AF7" w:rsidRPr="0075237F" w:rsidRDefault="002C0AF7" w:rsidP="00F1531D">
            <w:pPr>
              <w:spacing w:after="200" w:line="276" w:lineRule="auto"/>
              <w:contextualSpacing/>
              <w:rPr>
                <w:b/>
                <w:szCs w:val="22"/>
                <w:lang w:val="en-AU"/>
              </w:rPr>
            </w:pPr>
            <w:r w:rsidRPr="0075237F">
              <w:rPr>
                <w:b/>
                <w:szCs w:val="22"/>
                <w:lang w:val="en-AU"/>
              </w:rPr>
              <w:t>Holistic assessment</w:t>
            </w:r>
          </w:p>
        </w:tc>
        <w:tc>
          <w:tcPr>
            <w:tcW w:w="7041" w:type="dxa"/>
          </w:tcPr>
          <w:p w14:paraId="3D65B781" w14:textId="77777777" w:rsidR="002C0AF7" w:rsidRPr="0075237F" w:rsidRDefault="002C0AF7" w:rsidP="00F1531D">
            <w:pPr>
              <w:spacing w:after="200" w:line="276" w:lineRule="auto"/>
              <w:contextualSpacing/>
              <w:rPr>
                <w:szCs w:val="22"/>
                <w:lang w:val="en-AU"/>
              </w:rPr>
            </w:pPr>
            <w:r w:rsidRPr="0075237F">
              <w:rPr>
                <w:szCs w:val="22"/>
                <w:lang w:val="en-AU"/>
              </w:rPr>
              <w:t>An initial assessment of an individual’s strengths, challenges, goals, and preferences is critical to developing intervention targets that are meaningful to the child and family.</w:t>
            </w:r>
          </w:p>
        </w:tc>
      </w:tr>
      <w:tr w:rsidR="002C0AF7" w:rsidRPr="00A03014" w14:paraId="75FF55AD" w14:textId="77777777" w:rsidTr="00B76A9F">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D4C5D7"/>
          </w:tcPr>
          <w:p w14:paraId="0F3D3740" w14:textId="74C19265" w:rsidR="002C0AF7" w:rsidRPr="0075237F" w:rsidRDefault="002C0AF7" w:rsidP="00F1531D">
            <w:pPr>
              <w:spacing w:after="200" w:line="276" w:lineRule="auto"/>
              <w:contextualSpacing/>
              <w:rPr>
                <w:b/>
                <w:szCs w:val="22"/>
                <w:lang w:val="en-AU"/>
              </w:rPr>
            </w:pPr>
            <w:r w:rsidRPr="0075237F">
              <w:rPr>
                <w:b/>
                <w:szCs w:val="22"/>
                <w:lang w:val="en-AU"/>
              </w:rPr>
              <w:t>Individual and family-</w:t>
            </w:r>
            <w:r w:rsidR="000442BD" w:rsidRPr="0075237F">
              <w:rPr>
                <w:b/>
                <w:szCs w:val="22"/>
                <w:lang w:val="en-AU"/>
              </w:rPr>
              <w:t>centred</w:t>
            </w:r>
          </w:p>
        </w:tc>
        <w:tc>
          <w:tcPr>
            <w:tcW w:w="7041" w:type="dxa"/>
            <w:shd w:val="clear" w:color="auto" w:fill="D4C5D7"/>
          </w:tcPr>
          <w:p w14:paraId="3A7D5A56" w14:textId="77777777" w:rsidR="002C0AF7" w:rsidRPr="0075237F" w:rsidRDefault="002C0AF7" w:rsidP="00F1531D">
            <w:pPr>
              <w:spacing w:after="200" w:line="276" w:lineRule="auto"/>
              <w:contextualSpacing/>
              <w:rPr>
                <w:szCs w:val="22"/>
                <w:lang w:val="en-AU"/>
              </w:rPr>
            </w:pPr>
            <w:r w:rsidRPr="0075237F">
              <w:rPr>
                <w:szCs w:val="22"/>
                <w:lang w:val="en-AU"/>
              </w:rPr>
              <w:t>The person on the autism spectrum, and their family members, are the individuals receiving clinical services, and are to be considered equal partners with clinical practitioners.</w:t>
            </w:r>
          </w:p>
        </w:tc>
      </w:tr>
      <w:tr w:rsidR="002C0AF7" w:rsidRPr="00A03014" w14:paraId="5F367A24" w14:textId="77777777" w:rsidTr="00B76A9F">
        <w:tc>
          <w:tcPr>
            <w:tcW w:w="1985" w:type="dxa"/>
          </w:tcPr>
          <w:p w14:paraId="5F86D624" w14:textId="77777777" w:rsidR="002C0AF7" w:rsidRPr="0075237F" w:rsidRDefault="002C0AF7" w:rsidP="00F1531D">
            <w:pPr>
              <w:spacing w:after="200" w:line="276" w:lineRule="auto"/>
              <w:contextualSpacing/>
              <w:rPr>
                <w:b/>
                <w:szCs w:val="22"/>
                <w:lang w:val="en-AU"/>
              </w:rPr>
            </w:pPr>
            <w:r w:rsidRPr="0075237F">
              <w:rPr>
                <w:b/>
                <w:szCs w:val="22"/>
                <w:lang w:val="en-AU"/>
              </w:rPr>
              <w:t>Lifespan perspective</w:t>
            </w:r>
          </w:p>
        </w:tc>
        <w:tc>
          <w:tcPr>
            <w:tcW w:w="7041" w:type="dxa"/>
          </w:tcPr>
          <w:p w14:paraId="52D20C80" w14:textId="77777777" w:rsidR="002C0AF7" w:rsidRPr="0075237F" w:rsidRDefault="002C0AF7" w:rsidP="00F1531D">
            <w:pPr>
              <w:spacing w:after="200" w:line="276" w:lineRule="auto"/>
              <w:contextualSpacing/>
              <w:rPr>
                <w:szCs w:val="22"/>
                <w:lang w:val="en-AU"/>
              </w:rPr>
            </w:pPr>
            <w:r w:rsidRPr="0075237F">
              <w:rPr>
                <w:szCs w:val="22"/>
                <w:lang w:val="en-AU"/>
              </w:rPr>
              <w:t>The types of interventions and supports that are most appropriate will change across the life-course, as children move from early childhood settings into school, and ultimately adult life.</w:t>
            </w:r>
          </w:p>
        </w:tc>
      </w:tr>
      <w:tr w:rsidR="002C0AF7" w:rsidRPr="00A03014" w14:paraId="3815544E" w14:textId="77777777" w:rsidTr="00B76A9F">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D4C5D7"/>
          </w:tcPr>
          <w:p w14:paraId="47F8A9A5" w14:textId="77777777" w:rsidR="002C0AF7" w:rsidRPr="0075237F" w:rsidRDefault="002C0AF7" w:rsidP="00F1531D">
            <w:pPr>
              <w:spacing w:after="200" w:line="276" w:lineRule="auto"/>
              <w:contextualSpacing/>
              <w:rPr>
                <w:b/>
                <w:szCs w:val="22"/>
                <w:lang w:val="en-AU"/>
              </w:rPr>
            </w:pPr>
            <w:r w:rsidRPr="0075237F">
              <w:rPr>
                <w:b/>
                <w:szCs w:val="22"/>
                <w:lang w:val="en-AU"/>
              </w:rPr>
              <w:t>Evidence-based</w:t>
            </w:r>
          </w:p>
        </w:tc>
        <w:tc>
          <w:tcPr>
            <w:tcW w:w="7041" w:type="dxa"/>
            <w:shd w:val="clear" w:color="auto" w:fill="D4C5D7"/>
          </w:tcPr>
          <w:p w14:paraId="2990EE5E" w14:textId="77777777" w:rsidR="002C0AF7" w:rsidRPr="0075237F" w:rsidRDefault="002C0AF7" w:rsidP="00F1531D">
            <w:pPr>
              <w:spacing w:after="200" w:line="276" w:lineRule="auto"/>
              <w:contextualSpacing/>
              <w:rPr>
                <w:szCs w:val="22"/>
                <w:lang w:val="en-AU"/>
              </w:rPr>
            </w:pPr>
            <w:r w:rsidRPr="0075237F">
              <w:rPr>
                <w:szCs w:val="22"/>
                <w:lang w:val="en-AU"/>
              </w:rPr>
              <w:t>Intervention is most effective and safe when it is based on the best available research evidence, combined with evidence from clinical practice and the preferences and priorities of fully informed children (to the extent possible) and families.</w:t>
            </w:r>
          </w:p>
        </w:tc>
      </w:tr>
    </w:tbl>
    <w:p w14:paraId="25500B1B" w14:textId="77777777" w:rsidR="002C0AF7" w:rsidRPr="0075237F" w:rsidRDefault="002C0AF7" w:rsidP="00E41CA5">
      <w:pPr>
        <w:spacing w:after="0" w:line="276" w:lineRule="auto"/>
        <w:rPr>
          <w:b/>
          <w:lang w:val="en-AU"/>
        </w:rPr>
      </w:pPr>
    </w:p>
    <w:p w14:paraId="0AC6CB53" w14:textId="77777777" w:rsidR="008B6FEE" w:rsidRDefault="002C0AF7" w:rsidP="00F1531D">
      <w:pPr>
        <w:spacing w:line="276" w:lineRule="auto"/>
        <w:contextualSpacing/>
        <w:rPr>
          <w:rFonts w:cs="Arial"/>
          <w:szCs w:val="22"/>
          <w:lang w:val="en-AU"/>
        </w:rPr>
      </w:pPr>
      <w:r w:rsidRPr="0075237F">
        <w:rPr>
          <w:rFonts w:cs="Arial"/>
          <w:szCs w:val="22"/>
          <w:lang w:val="en-AU"/>
        </w:rPr>
        <w:t>The review</w:t>
      </w:r>
      <w:r w:rsidRPr="0075237F">
        <w:rPr>
          <w:rFonts w:cs="Arial"/>
          <w:lang w:val="en-AU"/>
        </w:rPr>
        <w:t xml:space="preserve"> also </w:t>
      </w:r>
      <w:r w:rsidRPr="0075237F">
        <w:rPr>
          <w:rFonts w:cs="Arial"/>
          <w:szCs w:val="22"/>
          <w:lang w:val="en-AU"/>
        </w:rPr>
        <w:t xml:space="preserve">identified three </w:t>
      </w:r>
      <w:r w:rsidRPr="0075237F">
        <w:rPr>
          <w:rFonts w:cs="Arial"/>
          <w:b/>
          <w:szCs w:val="22"/>
          <w:lang w:val="en-AU"/>
        </w:rPr>
        <w:t>key professional training pathways</w:t>
      </w:r>
      <w:r w:rsidRPr="0075237F">
        <w:rPr>
          <w:rFonts w:cs="Arial"/>
          <w:szCs w:val="22"/>
          <w:lang w:val="en-AU"/>
        </w:rPr>
        <w:t xml:space="preserve"> typically required to deliver interventions for children on the autism spectrum in Australia.</w:t>
      </w:r>
    </w:p>
    <w:p w14:paraId="0772F1B1" w14:textId="77777777" w:rsidR="002C0AF7" w:rsidRPr="0075237F" w:rsidRDefault="002C0AF7" w:rsidP="00F1531D">
      <w:pPr>
        <w:spacing w:line="276" w:lineRule="auto"/>
        <w:contextualSpacing/>
        <w:rPr>
          <w:rFonts w:cs="Arial"/>
          <w:szCs w:val="22"/>
          <w:lang w:val="en-AU"/>
        </w:rPr>
      </w:pPr>
    </w:p>
    <w:p w14:paraId="5FAED22A" w14:textId="77777777" w:rsidR="002C0AF7" w:rsidRPr="0075237F" w:rsidRDefault="002C0AF7" w:rsidP="009A4694">
      <w:pPr>
        <w:numPr>
          <w:ilvl w:val="0"/>
          <w:numId w:val="11"/>
        </w:numPr>
        <w:spacing w:line="276" w:lineRule="auto"/>
        <w:contextualSpacing/>
        <w:rPr>
          <w:rFonts w:cs="Arial"/>
          <w:szCs w:val="22"/>
          <w:lang w:val="en-AU"/>
        </w:rPr>
      </w:pPr>
      <w:r w:rsidRPr="0075237F">
        <w:rPr>
          <w:rFonts w:cs="Arial"/>
          <w:b/>
          <w:szCs w:val="22"/>
          <w:lang w:val="en-AU"/>
        </w:rPr>
        <w:t xml:space="preserve">Pathway </w:t>
      </w:r>
      <w:r w:rsidR="0053096D">
        <w:rPr>
          <w:rFonts w:cs="Arial"/>
          <w:b/>
          <w:szCs w:val="22"/>
          <w:lang w:val="en-AU"/>
        </w:rPr>
        <w:t>o</w:t>
      </w:r>
      <w:r w:rsidRPr="0075237F">
        <w:rPr>
          <w:rFonts w:cs="Arial"/>
          <w:b/>
          <w:szCs w:val="22"/>
          <w:lang w:val="en-AU"/>
        </w:rPr>
        <w:t>ne</w:t>
      </w:r>
      <w:r w:rsidRPr="0075237F">
        <w:rPr>
          <w:rFonts w:cs="Arial"/>
          <w:szCs w:val="22"/>
          <w:lang w:val="en-AU"/>
        </w:rPr>
        <w:t xml:space="preserve"> – </w:t>
      </w:r>
      <w:r w:rsidR="00390BC3">
        <w:rPr>
          <w:rFonts w:cs="Arial"/>
          <w:szCs w:val="22"/>
          <w:lang w:val="en-AU"/>
        </w:rPr>
        <w:t>i</w:t>
      </w:r>
      <w:r w:rsidRPr="0075237F">
        <w:rPr>
          <w:rFonts w:cs="Arial"/>
          <w:szCs w:val="22"/>
          <w:lang w:val="en-AU"/>
        </w:rPr>
        <w:t>nterventions can only be used by professionals with discipline-specific competencies</w:t>
      </w:r>
    </w:p>
    <w:p w14:paraId="50C17E4E" w14:textId="77777777" w:rsidR="002C0AF7" w:rsidRPr="0075237F" w:rsidRDefault="002C0AF7" w:rsidP="009A4694">
      <w:pPr>
        <w:numPr>
          <w:ilvl w:val="0"/>
          <w:numId w:val="11"/>
        </w:numPr>
        <w:spacing w:line="276" w:lineRule="auto"/>
        <w:contextualSpacing/>
        <w:rPr>
          <w:rFonts w:cs="Arial"/>
          <w:szCs w:val="22"/>
          <w:lang w:val="en-AU"/>
        </w:rPr>
      </w:pPr>
      <w:r w:rsidRPr="0075237F">
        <w:rPr>
          <w:rFonts w:cs="Arial"/>
          <w:b/>
          <w:szCs w:val="22"/>
          <w:lang w:val="en-AU"/>
        </w:rPr>
        <w:t xml:space="preserve">Pathway </w:t>
      </w:r>
      <w:r w:rsidR="0053096D">
        <w:rPr>
          <w:rFonts w:cs="Arial"/>
          <w:b/>
          <w:szCs w:val="22"/>
          <w:lang w:val="en-AU"/>
        </w:rPr>
        <w:t>t</w:t>
      </w:r>
      <w:r w:rsidRPr="0075237F">
        <w:rPr>
          <w:rFonts w:cs="Arial"/>
          <w:b/>
          <w:szCs w:val="22"/>
          <w:lang w:val="en-AU"/>
        </w:rPr>
        <w:t>wo</w:t>
      </w:r>
      <w:r w:rsidR="00390BC3">
        <w:rPr>
          <w:rFonts w:cs="Arial"/>
          <w:szCs w:val="22"/>
          <w:lang w:val="en-AU"/>
        </w:rPr>
        <w:t xml:space="preserve"> – i</w:t>
      </w:r>
      <w:r w:rsidRPr="0075237F">
        <w:rPr>
          <w:rFonts w:cs="Arial"/>
          <w:szCs w:val="22"/>
          <w:lang w:val="en-AU"/>
        </w:rPr>
        <w:t>nterventions can be used within scope of practice, and may include interventions relevant to children with a range of neurodevelopmental conditions</w:t>
      </w:r>
    </w:p>
    <w:p w14:paraId="2A176981" w14:textId="77777777" w:rsidR="00F94D15" w:rsidRPr="00F91910" w:rsidRDefault="002C0AF7" w:rsidP="009A4694">
      <w:pPr>
        <w:numPr>
          <w:ilvl w:val="0"/>
          <w:numId w:val="11"/>
        </w:numPr>
        <w:spacing w:line="276" w:lineRule="auto"/>
        <w:ind w:left="351" w:hanging="357"/>
        <w:rPr>
          <w:rFonts w:cs="Arial"/>
          <w:szCs w:val="22"/>
          <w:lang w:val="en-AU"/>
        </w:rPr>
      </w:pPr>
      <w:r w:rsidRPr="0075237F">
        <w:rPr>
          <w:rFonts w:cs="Arial"/>
          <w:b/>
          <w:szCs w:val="22"/>
          <w:lang w:val="en-AU"/>
        </w:rPr>
        <w:t xml:space="preserve">Pathway </w:t>
      </w:r>
      <w:r w:rsidR="0053096D">
        <w:rPr>
          <w:rFonts w:cs="Arial"/>
          <w:b/>
          <w:szCs w:val="22"/>
          <w:lang w:val="en-AU"/>
        </w:rPr>
        <w:t>t</w:t>
      </w:r>
      <w:r w:rsidRPr="0075237F">
        <w:rPr>
          <w:rFonts w:cs="Arial"/>
          <w:b/>
          <w:szCs w:val="22"/>
          <w:lang w:val="en-AU"/>
        </w:rPr>
        <w:t>hree</w:t>
      </w:r>
      <w:r w:rsidR="00390BC3">
        <w:rPr>
          <w:rFonts w:cs="Arial"/>
          <w:szCs w:val="22"/>
          <w:lang w:val="en-AU"/>
        </w:rPr>
        <w:t xml:space="preserve"> – i</w:t>
      </w:r>
      <w:r w:rsidRPr="0075237F">
        <w:rPr>
          <w:rFonts w:cs="Arial"/>
          <w:szCs w:val="22"/>
          <w:lang w:val="en-AU"/>
        </w:rPr>
        <w:t>nterventions can be used if within scope of practice and following additional training</w:t>
      </w:r>
      <w:r w:rsidR="00390BC3">
        <w:rPr>
          <w:rFonts w:cs="Arial"/>
          <w:szCs w:val="22"/>
          <w:lang w:val="en-AU"/>
        </w:rPr>
        <w:t>.</w:t>
      </w:r>
    </w:p>
    <w:p w14:paraId="5F37344E" w14:textId="77777777" w:rsidR="002C0AF7" w:rsidRPr="0075237F" w:rsidRDefault="002C0AF7" w:rsidP="00F1531D">
      <w:pPr>
        <w:spacing w:line="276" w:lineRule="auto"/>
        <w:rPr>
          <w:b/>
          <w:lang w:val="en-AU"/>
        </w:rPr>
      </w:pPr>
      <w:r w:rsidRPr="0075237F">
        <w:rPr>
          <w:b/>
          <w:lang w:val="en-AU"/>
        </w:rPr>
        <w:t>Umbrella review of evidence</w:t>
      </w:r>
    </w:p>
    <w:p w14:paraId="63DE8840" w14:textId="77777777" w:rsidR="002B6823" w:rsidRPr="0075237F" w:rsidRDefault="002C0AF7" w:rsidP="00F1531D">
      <w:pPr>
        <w:spacing w:line="276" w:lineRule="auto"/>
        <w:rPr>
          <w:lang w:val="en-AU"/>
        </w:rPr>
      </w:pPr>
      <w:r w:rsidRPr="0075237F">
        <w:rPr>
          <w:lang w:val="en-AU"/>
        </w:rPr>
        <w:t>The authors of the umbrella review systematically searched for and extracted data from all relevant previously published systematic reviews. </w:t>
      </w:r>
      <w:r w:rsidR="002B6823">
        <w:t>The review paper presents summaries of the latest research evidence on interventions for children on the autism spectrum. This included 58 interviews and 1787 unique studies. The authors looked for evidence of impact on the following important outcomes:</w:t>
      </w:r>
    </w:p>
    <w:p w14:paraId="6B1DD903" w14:textId="77777777" w:rsidR="002C0AF7" w:rsidRPr="0075237F" w:rsidRDefault="002C0AF7" w:rsidP="009A4694">
      <w:pPr>
        <w:numPr>
          <w:ilvl w:val="0"/>
          <w:numId w:val="8"/>
        </w:numPr>
        <w:spacing w:line="276" w:lineRule="auto"/>
        <w:rPr>
          <w:lang w:val="en-AU"/>
        </w:rPr>
      </w:pPr>
      <w:r w:rsidRPr="0075237F">
        <w:rPr>
          <w:b/>
          <w:bCs/>
          <w:lang w:val="en-AU"/>
        </w:rPr>
        <w:t>Core autism characteristics:</w:t>
      </w:r>
      <w:r w:rsidR="00390BC3">
        <w:rPr>
          <w:lang w:val="en-AU"/>
        </w:rPr>
        <w:t xml:space="preserve"> o</w:t>
      </w:r>
      <w:r w:rsidRPr="0075237F">
        <w:rPr>
          <w:lang w:val="en-AU"/>
        </w:rPr>
        <w:t>verall autism characteristics, social communication, restricted and repetitive interests and behavio</w:t>
      </w:r>
      <w:r w:rsidR="00694711">
        <w:rPr>
          <w:lang w:val="en-AU"/>
        </w:rPr>
        <w:t>u</w:t>
      </w:r>
      <w:r w:rsidRPr="0075237F">
        <w:rPr>
          <w:lang w:val="en-AU"/>
        </w:rPr>
        <w:t>rs, and sensory behavio</w:t>
      </w:r>
      <w:r w:rsidR="00694711">
        <w:rPr>
          <w:lang w:val="en-AU"/>
        </w:rPr>
        <w:t>u</w:t>
      </w:r>
      <w:r w:rsidR="00390BC3">
        <w:rPr>
          <w:lang w:val="en-AU"/>
        </w:rPr>
        <w:t>rs</w:t>
      </w:r>
    </w:p>
    <w:p w14:paraId="731B3927" w14:textId="77777777" w:rsidR="002C0AF7" w:rsidRPr="0075237F" w:rsidRDefault="002C0AF7" w:rsidP="009A4694">
      <w:pPr>
        <w:numPr>
          <w:ilvl w:val="0"/>
          <w:numId w:val="8"/>
        </w:numPr>
        <w:spacing w:line="276" w:lineRule="auto"/>
        <w:rPr>
          <w:lang w:val="en-AU"/>
        </w:rPr>
      </w:pPr>
      <w:r w:rsidRPr="0075237F">
        <w:rPr>
          <w:b/>
          <w:bCs/>
          <w:lang w:val="en-AU"/>
        </w:rPr>
        <w:t>Related skills and development:</w:t>
      </w:r>
      <w:r w:rsidR="00390BC3">
        <w:rPr>
          <w:lang w:val="en-AU"/>
        </w:rPr>
        <w:t xml:space="preserve"> c</w:t>
      </w:r>
      <w:r w:rsidRPr="0075237F">
        <w:rPr>
          <w:lang w:val="en-AU"/>
        </w:rPr>
        <w:t>ommunication, expressive language, receptive language, cognition, motor, social-emotional and challenging behavio</w:t>
      </w:r>
      <w:r w:rsidR="00694711">
        <w:rPr>
          <w:lang w:val="en-AU"/>
        </w:rPr>
        <w:t>u</w:t>
      </w:r>
      <w:r w:rsidRPr="0075237F">
        <w:rPr>
          <w:lang w:val="en-AU"/>
        </w:rPr>
        <w:t>r, play, adaptive behavio</w:t>
      </w:r>
      <w:r w:rsidR="00FD1FE5">
        <w:rPr>
          <w:lang w:val="en-AU"/>
        </w:rPr>
        <w:t>u</w:t>
      </w:r>
      <w:r w:rsidR="00390BC3">
        <w:rPr>
          <w:lang w:val="en-AU"/>
        </w:rPr>
        <w:t>r and general outcomes</w:t>
      </w:r>
    </w:p>
    <w:p w14:paraId="766C911D" w14:textId="77777777" w:rsidR="002C0AF7" w:rsidRPr="0075237F" w:rsidRDefault="002C0AF7" w:rsidP="009A4694">
      <w:pPr>
        <w:numPr>
          <w:ilvl w:val="0"/>
          <w:numId w:val="8"/>
        </w:numPr>
        <w:spacing w:line="276" w:lineRule="auto"/>
        <w:rPr>
          <w:lang w:val="en-AU"/>
        </w:rPr>
      </w:pPr>
      <w:r w:rsidRPr="0075237F">
        <w:rPr>
          <w:b/>
          <w:bCs/>
          <w:lang w:val="en-AU"/>
        </w:rPr>
        <w:lastRenderedPageBreak/>
        <w:t>Education and participation:</w:t>
      </w:r>
      <w:r w:rsidR="00390BC3">
        <w:rPr>
          <w:lang w:val="en-AU"/>
        </w:rPr>
        <w:t xml:space="preserve"> s</w:t>
      </w:r>
      <w:r w:rsidRPr="0075237F">
        <w:rPr>
          <w:lang w:val="en-AU"/>
        </w:rPr>
        <w:t>chool/learning readiness, academic skills, quality of li</w:t>
      </w:r>
      <w:r w:rsidR="00390BC3">
        <w:rPr>
          <w:lang w:val="en-AU"/>
        </w:rPr>
        <w:t>fe, and community participation</w:t>
      </w:r>
    </w:p>
    <w:p w14:paraId="3E0800CB" w14:textId="77777777" w:rsidR="002C0AF7" w:rsidRPr="0075237F" w:rsidRDefault="002C0AF7" w:rsidP="009A4694">
      <w:pPr>
        <w:numPr>
          <w:ilvl w:val="0"/>
          <w:numId w:val="8"/>
        </w:numPr>
        <w:spacing w:line="276" w:lineRule="auto"/>
        <w:rPr>
          <w:lang w:val="en-AU"/>
        </w:rPr>
      </w:pPr>
      <w:r w:rsidRPr="0075237F">
        <w:rPr>
          <w:b/>
          <w:bCs/>
          <w:lang w:val="en-AU"/>
        </w:rPr>
        <w:t>Family wellbeing:</w:t>
      </w:r>
      <w:r w:rsidR="00390BC3">
        <w:rPr>
          <w:lang w:val="en-AU"/>
        </w:rPr>
        <w:t xml:space="preserve"> c</w:t>
      </w:r>
      <w:r w:rsidRPr="0075237F">
        <w:rPr>
          <w:lang w:val="en-AU"/>
        </w:rPr>
        <w:t>aregiver communication and interaction strategies, caregiver social emotional wellbeing, caregiver satisfaction, caregiver financial we</w:t>
      </w:r>
      <w:r w:rsidR="00390BC3">
        <w:rPr>
          <w:lang w:val="en-AU"/>
        </w:rPr>
        <w:t>llbeing, and child satisfaction</w:t>
      </w:r>
      <w:r w:rsidR="00316478">
        <w:rPr>
          <w:lang w:val="en-AU"/>
        </w:rPr>
        <w:t>.</w:t>
      </w:r>
    </w:p>
    <w:p w14:paraId="54133DF1" w14:textId="77777777" w:rsidR="002C0AF7" w:rsidRPr="0075237F" w:rsidRDefault="002C0AF7" w:rsidP="00F1531D">
      <w:pPr>
        <w:spacing w:line="276" w:lineRule="auto"/>
        <w:rPr>
          <w:lang w:val="en-AU"/>
        </w:rPr>
      </w:pPr>
      <w:r w:rsidRPr="0075237F">
        <w:rPr>
          <w:lang w:val="en-AU"/>
        </w:rPr>
        <w:t>The umbrella review found there is no ‘one size fits all’ approach to intervention during childhood, and there is no one intervention that improves all developmental outcomes for all children. It recommended that interventions should be selected on an individual basis within an evidence-based practice framework. The report outlines that an evidence-based practice framework should combine the best available research evidence, with evidence from clinical practice, as well as child and family preferences and priorities.</w:t>
      </w:r>
    </w:p>
    <w:p w14:paraId="013C2A5C" w14:textId="77777777" w:rsidR="002C0AF7" w:rsidRDefault="002C0AF7" w:rsidP="00D7068B">
      <w:pPr>
        <w:spacing w:line="276" w:lineRule="auto"/>
        <w:rPr>
          <w:lang w:val="en-AU"/>
        </w:rPr>
      </w:pPr>
      <w:r w:rsidRPr="0075237F">
        <w:rPr>
          <w:lang w:val="en-AU"/>
        </w:rPr>
        <w:t xml:space="preserve">Specifically, the report found that: </w:t>
      </w:r>
    </w:p>
    <w:p w14:paraId="7C31BCCC" w14:textId="77777777" w:rsidR="00D7068B" w:rsidRPr="0075237F" w:rsidRDefault="00D7068B" w:rsidP="009A4694">
      <w:pPr>
        <w:numPr>
          <w:ilvl w:val="0"/>
          <w:numId w:val="9"/>
        </w:numPr>
        <w:spacing w:line="276" w:lineRule="auto"/>
        <w:rPr>
          <w:lang w:val="en-AU"/>
        </w:rPr>
      </w:pPr>
      <w:r>
        <w:rPr>
          <w:lang w:val="en-AU"/>
        </w:rPr>
        <w:t>t</w:t>
      </w:r>
      <w:r w:rsidRPr="0075237F">
        <w:rPr>
          <w:lang w:val="en-AU"/>
        </w:rPr>
        <w:t>here was no consistent evidence as to whether the amount of intervention influenced child and family outcomes</w:t>
      </w:r>
    </w:p>
    <w:p w14:paraId="1B24D2DA" w14:textId="77777777" w:rsidR="00D7068B" w:rsidRDefault="00D7068B" w:rsidP="009A4694">
      <w:pPr>
        <w:numPr>
          <w:ilvl w:val="0"/>
          <w:numId w:val="9"/>
        </w:numPr>
        <w:spacing w:line="276" w:lineRule="auto"/>
        <w:rPr>
          <w:lang w:val="en-AU"/>
        </w:rPr>
      </w:pPr>
      <w:r>
        <w:rPr>
          <w:lang w:val="en-AU"/>
        </w:rPr>
        <w:t xml:space="preserve">there was variable evidence with regards to the impacts and outcomes related to the range of reviewed interventions </w:t>
      </w:r>
    </w:p>
    <w:p w14:paraId="6EB9B40F" w14:textId="77777777" w:rsidR="00D87D78" w:rsidRPr="0075237F" w:rsidRDefault="00D87D78" w:rsidP="009A4694">
      <w:pPr>
        <w:numPr>
          <w:ilvl w:val="0"/>
          <w:numId w:val="9"/>
        </w:numPr>
        <w:spacing w:line="276" w:lineRule="auto"/>
        <w:rPr>
          <w:lang w:val="en-AU"/>
        </w:rPr>
      </w:pPr>
      <w:r>
        <w:rPr>
          <w:lang w:val="en-AU"/>
        </w:rPr>
        <w:t>t</w:t>
      </w:r>
      <w:r w:rsidRPr="0075237F">
        <w:rPr>
          <w:lang w:val="en-AU"/>
        </w:rPr>
        <w:t>here was</w:t>
      </w:r>
      <w:r>
        <w:rPr>
          <w:lang w:val="en-AU"/>
        </w:rPr>
        <w:t xml:space="preserve"> not enough</w:t>
      </w:r>
      <w:r w:rsidRPr="0075237F">
        <w:rPr>
          <w:lang w:val="en-AU"/>
        </w:rPr>
        <w:t xml:space="preserve"> evidence to determine whether particular delivery characteristics (e.g. individual or group delivery; clinic, home or school setting, face to face or tele practice) may maximise the effects of an intervention and, if so, for which children</w:t>
      </w:r>
    </w:p>
    <w:p w14:paraId="653D8C7F" w14:textId="77777777" w:rsidR="002C0AF7" w:rsidRPr="0075237F" w:rsidRDefault="00390BC3" w:rsidP="009A4694">
      <w:pPr>
        <w:numPr>
          <w:ilvl w:val="0"/>
          <w:numId w:val="9"/>
        </w:numPr>
        <w:spacing w:line="276" w:lineRule="auto"/>
        <w:rPr>
          <w:lang w:val="en-AU"/>
        </w:rPr>
      </w:pPr>
      <w:r>
        <w:rPr>
          <w:lang w:val="en-AU"/>
        </w:rPr>
        <w:t>i</w:t>
      </w:r>
      <w:r w:rsidR="002C0AF7" w:rsidRPr="0075237F">
        <w:rPr>
          <w:lang w:val="en-AU"/>
        </w:rPr>
        <w:t xml:space="preserve">mportantly, with regards to </w:t>
      </w:r>
      <w:r w:rsidR="002C0AF7" w:rsidRPr="0075237F">
        <w:rPr>
          <w:bCs/>
          <w:lang w:val="en-AU"/>
        </w:rPr>
        <w:t>child and family preferences</w:t>
      </w:r>
      <w:r w:rsidR="002C0AF7" w:rsidRPr="0075237F">
        <w:rPr>
          <w:lang w:val="en-AU"/>
        </w:rPr>
        <w:t xml:space="preserve"> the research found that caregiver involvement in an intervention had a similar, and at times greater, effect on child outcomes compared to interventions delivered </w:t>
      </w:r>
      <w:r>
        <w:rPr>
          <w:lang w:val="en-AU"/>
        </w:rPr>
        <w:t>by clinical practitioners alone</w:t>
      </w:r>
      <w:r w:rsidR="002C0AF7" w:rsidRPr="0075237F">
        <w:rPr>
          <w:lang w:val="en-AU"/>
        </w:rPr>
        <w:t xml:space="preserve"> </w:t>
      </w:r>
    </w:p>
    <w:p w14:paraId="0543D775" w14:textId="77777777" w:rsidR="002C0AF7" w:rsidRPr="0075237F" w:rsidRDefault="00390BC3" w:rsidP="009A4694">
      <w:pPr>
        <w:numPr>
          <w:ilvl w:val="0"/>
          <w:numId w:val="9"/>
        </w:numPr>
        <w:spacing w:line="276" w:lineRule="auto"/>
        <w:rPr>
          <w:lang w:val="en-AU"/>
        </w:rPr>
      </w:pPr>
      <w:r>
        <w:rPr>
          <w:lang w:val="en-AU"/>
        </w:rPr>
        <w:t>t</w:t>
      </w:r>
      <w:r w:rsidR="002C0AF7" w:rsidRPr="0075237F">
        <w:rPr>
          <w:lang w:val="en-AU"/>
        </w:rPr>
        <w:t>here was evidence that either parent or caregiver-mediated and peer-mediated interventions had a positive effect on a range of chi</w:t>
      </w:r>
      <w:r>
        <w:rPr>
          <w:lang w:val="en-AU"/>
        </w:rPr>
        <w:t>ld and family outcomes</w:t>
      </w:r>
    </w:p>
    <w:p w14:paraId="16AD4586" w14:textId="6EF10090" w:rsidR="00436534" w:rsidRPr="00436534" w:rsidRDefault="00436534" w:rsidP="009A4694">
      <w:pPr>
        <w:numPr>
          <w:ilvl w:val="0"/>
          <w:numId w:val="9"/>
        </w:numPr>
        <w:spacing w:line="276" w:lineRule="auto"/>
        <w:rPr>
          <w:lang w:val="en-AU"/>
        </w:rPr>
      </w:pPr>
      <w:r>
        <w:rPr>
          <w:lang w:val="en-AU"/>
        </w:rPr>
        <w:t xml:space="preserve">there were some positive effects identified for different categories of interventions however the impact on child and family outcomes was variable. This included interventions such as behavioural </w:t>
      </w:r>
      <w:r w:rsidRPr="0075237F">
        <w:rPr>
          <w:lang w:val="en-AU"/>
        </w:rPr>
        <w:t>interventions, developmental interventions, Naturalistic Development Behavio</w:t>
      </w:r>
      <w:r>
        <w:rPr>
          <w:lang w:val="en-AU"/>
        </w:rPr>
        <w:t>u</w:t>
      </w:r>
      <w:r w:rsidRPr="0075237F">
        <w:rPr>
          <w:lang w:val="en-AU"/>
        </w:rPr>
        <w:t>ral Interventions (NDBIs), technology-based interventions, and Cognitive Behavio</w:t>
      </w:r>
      <w:r>
        <w:rPr>
          <w:lang w:val="en-AU"/>
        </w:rPr>
        <w:t>u</w:t>
      </w:r>
      <w:r w:rsidRPr="0075237F">
        <w:rPr>
          <w:lang w:val="en-AU"/>
        </w:rPr>
        <w:t>ral Therapy (CBT)</w:t>
      </w:r>
      <w:r>
        <w:rPr>
          <w:lang w:val="en-AU"/>
        </w:rPr>
        <w:t xml:space="preserve"> however the impact on child a</w:t>
      </w:r>
      <w:r w:rsidR="00D7068B">
        <w:rPr>
          <w:lang w:val="en-AU"/>
        </w:rPr>
        <w:t>nd family outcomes was variable</w:t>
      </w:r>
      <w:r w:rsidR="00C73E5F">
        <w:rPr>
          <w:lang w:val="en-AU"/>
        </w:rPr>
        <w:t xml:space="preserve"> </w:t>
      </w:r>
    </w:p>
    <w:p w14:paraId="1050EAFE" w14:textId="77777777" w:rsidR="002C0AF7" w:rsidRPr="0075237F" w:rsidRDefault="00390BC3" w:rsidP="009A4694">
      <w:pPr>
        <w:numPr>
          <w:ilvl w:val="0"/>
          <w:numId w:val="9"/>
        </w:numPr>
        <w:spacing w:line="276" w:lineRule="auto"/>
        <w:rPr>
          <w:lang w:val="en-AU"/>
        </w:rPr>
      </w:pPr>
      <w:r>
        <w:rPr>
          <w:lang w:val="en-AU"/>
        </w:rPr>
        <w:t>p</w:t>
      </w:r>
      <w:r w:rsidR="002C0AF7" w:rsidRPr="0075237F">
        <w:rPr>
          <w:lang w:val="en-AU"/>
        </w:rPr>
        <w:t>ositive intervention effects for sensory-based interventions were reported for certain intervention practices only, and in those cases, positive effects were limited to se</w:t>
      </w:r>
      <w:r>
        <w:rPr>
          <w:lang w:val="en-AU"/>
        </w:rPr>
        <w:t>lect child and family outcomes</w:t>
      </w:r>
    </w:p>
    <w:p w14:paraId="0B53C66D" w14:textId="77777777" w:rsidR="002C0AF7" w:rsidRPr="0075237F" w:rsidRDefault="00390BC3" w:rsidP="009A4694">
      <w:pPr>
        <w:numPr>
          <w:ilvl w:val="0"/>
          <w:numId w:val="9"/>
        </w:numPr>
        <w:spacing w:line="276" w:lineRule="auto"/>
        <w:rPr>
          <w:lang w:val="en-AU"/>
        </w:rPr>
      </w:pPr>
      <w:r>
        <w:rPr>
          <w:lang w:val="en-AU"/>
        </w:rPr>
        <w:t>a</w:t>
      </w:r>
      <w:r w:rsidR="002C0AF7" w:rsidRPr="0075237F">
        <w:rPr>
          <w:lang w:val="en-AU"/>
        </w:rPr>
        <w:t xml:space="preserve"> mix of inconsistent and</w:t>
      </w:r>
      <w:r w:rsidR="00DE19DB">
        <w:rPr>
          <w:lang w:val="en-AU"/>
        </w:rPr>
        <w:t xml:space="preserve"> </w:t>
      </w:r>
      <w:r w:rsidR="00436534">
        <w:rPr>
          <w:lang w:val="en-AU"/>
        </w:rPr>
        <w:t>no</w:t>
      </w:r>
      <w:r w:rsidR="002C0AF7" w:rsidRPr="0075237F">
        <w:rPr>
          <w:lang w:val="en-AU"/>
        </w:rPr>
        <w:t xml:space="preserve"> effects on child and family outcomes were reported for both TEACCH® and</w:t>
      </w:r>
      <w:r>
        <w:rPr>
          <w:lang w:val="en-AU"/>
        </w:rPr>
        <w:t xml:space="preserve"> animal assisted interventions</w:t>
      </w:r>
    </w:p>
    <w:p w14:paraId="27F00742" w14:textId="77777777" w:rsidR="002C0AF7" w:rsidRPr="0075237F" w:rsidRDefault="00390BC3" w:rsidP="009A4694">
      <w:pPr>
        <w:numPr>
          <w:ilvl w:val="0"/>
          <w:numId w:val="9"/>
        </w:numPr>
        <w:spacing w:line="276" w:lineRule="auto"/>
        <w:rPr>
          <w:lang w:val="en-AU"/>
        </w:rPr>
      </w:pPr>
      <w:r>
        <w:rPr>
          <w:lang w:val="en-AU"/>
        </w:rPr>
        <w:lastRenderedPageBreak/>
        <w:t>a</w:t>
      </w:r>
      <w:r w:rsidR="002C0AF7" w:rsidRPr="0075237F">
        <w:rPr>
          <w:lang w:val="en-AU"/>
        </w:rPr>
        <w:t>mong ‘other’ intervention practices, only social skills training had evidence for a pos</w:t>
      </w:r>
      <w:r>
        <w:rPr>
          <w:lang w:val="en-AU"/>
        </w:rPr>
        <w:t>itive effect on child outcomes</w:t>
      </w:r>
    </w:p>
    <w:p w14:paraId="3E5349A4" w14:textId="77777777" w:rsidR="00436534" w:rsidRDefault="00390BC3" w:rsidP="009A4694">
      <w:pPr>
        <w:numPr>
          <w:ilvl w:val="0"/>
          <w:numId w:val="9"/>
        </w:numPr>
        <w:spacing w:line="276" w:lineRule="auto"/>
        <w:rPr>
          <w:lang w:val="en-AU"/>
        </w:rPr>
      </w:pPr>
      <w:r>
        <w:rPr>
          <w:lang w:val="en-AU"/>
        </w:rPr>
        <w:t>c</w:t>
      </w:r>
      <w:r w:rsidR="002C0AF7" w:rsidRPr="0075237F">
        <w:rPr>
          <w:lang w:val="en-AU"/>
        </w:rPr>
        <w:t xml:space="preserve">hildren on the autism spectrum and their families may benefit from the expertise of a range of clinical practitioners </w:t>
      </w:r>
      <w:r w:rsidR="00436534">
        <w:rPr>
          <w:lang w:val="en-AU"/>
        </w:rPr>
        <w:t>including</w:t>
      </w:r>
      <w:r w:rsidR="00436534" w:rsidRPr="0075237F">
        <w:rPr>
          <w:lang w:val="en-AU"/>
        </w:rPr>
        <w:t xml:space="preserve"> </w:t>
      </w:r>
      <w:r w:rsidR="002C0AF7" w:rsidRPr="0075237F">
        <w:rPr>
          <w:lang w:val="en-AU"/>
        </w:rPr>
        <w:t xml:space="preserve">health, education and medical disciplines </w:t>
      </w:r>
    </w:p>
    <w:p w14:paraId="1C3CEA2D" w14:textId="77777777" w:rsidR="002C0AF7" w:rsidRPr="0075237F" w:rsidRDefault="00436534" w:rsidP="009A4694">
      <w:pPr>
        <w:numPr>
          <w:ilvl w:val="0"/>
          <w:numId w:val="9"/>
        </w:numPr>
        <w:spacing w:line="276" w:lineRule="auto"/>
        <w:rPr>
          <w:lang w:val="en-AU"/>
        </w:rPr>
      </w:pPr>
      <w:r>
        <w:rPr>
          <w:lang w:val="en-AU"/>
        </w:rPr>
        <w:t>t</w:t>
      </w:r>
      <w:r w:rsidR="002C0AF7" w:rsidRPr="0075237F">
        <w:rPr>
          <w:lang w:val="en-AU"/>
        </w:rPr>
        <w:t>raining to deliver intervention practices typically involves the completion of a professional qualification (e.g. a relevant university degree</w:t>
      </w:r>
      <w:r w:rsidR="00390BC3">
        <w:rPr>
          <w:lang w:val="en-AU"/>
        </w:rPr>
        <w:t>) and professional registration</w:t>
      </w:r>
    </w:p>
    <w:p w14:paraId="67F092C4" w14:textId="77777777" w:rsidR="002C0AF7" w:rsidRDefault="00390BC3" w:rsidP="009A4694">
      <w:pPr>
        <w:numPr>
          <w:ilvl w:val="0"/>
          <w:numId w:val="9"/>
        </w:numPr>
        <w:spacing w:line="276" w:lineRule="auto"/>
        <w:ind w:left="357" w:hanging="357"/>
        <w:rPr>
          <w:lang w:val="en-AU"/>
        </w:rPr>
      </w:pPr>
      <w:r>
        <w:rPr>
          <w:lang w:val="en-AU"/>
        </w:rPr>
        <w:t>s</w:t>
      </w:r>
      <w:r w:rsidR="002C0AF7" w:rsidRPr="0075237F">
        <w:rPr>
          <w:lang w:val="en-AU"/>
        </w:rPr>
        <w:t xml:space="preserve">ome intervention practices can be delivered by a range of professional disciplines, while others can only be delivered by certain professional disciplines. Some intervention practices </w:t>
      </w:r>
      <w:r w:rsidR="00436534">
        <w:rPr>
          <w:lang w:val="en-AU"/>
        </w:rPr>
        <w:t xml:space="preserve">require additional training before they </w:t>
      </w:r>
      <w:r w:rsidR="002C0AF7" w:rsidRPr="0075237F">
        <w:rPr>
          <w:lang w:val="en-AU"/>
        </w:rPr>
        <w:t>can be delivered</w:t>
      </w:r>
      <w:r w:rsidR="00436534">
        <w:rPr>
          <w:lang w:val="en-AU"/>
        </w:rPr>
        <w:t>.</w:t>
      </w:r>
    </w:p>
    <w:p w14:paraId="133B61EA" w14:textId="6AD4099D" w:rsidR="00A70AD9" w:rsidRPr="00210CB5" w:rsidRDefault="00971967" w:rsidP="00D053A6">
      <w:pPr>
        <w:pStyle w:val="Heading2"/>
        <w:numPr>
          <w:ilvl w:val="0"/>
          <w:numId w:val="0"/>
        </w:numPr>
        <w:spacing w:before="0" w:after="200" w:line="276" w:lineRule="auto"/>
        <w:ind w:left="567" w:hanging="567"/>
        <w:rPr>
          <w:b/>
          <w:lang w:val="en-AU"/>
        </w:rPr>
      </w:pPr>
      <w:bookmarkStart w:id="73" w:name="_Toc63373514"/>
      <w:bookmarkStart w:id="74" w:name="_Toc66975913"/>
      <w:bookmarkStart w:id="75" w:name="_Toc54739999"/>
      <w:r>
        <w:rPr>
          <w:b/>
          <w:lang w:val="en-AU"/>
        </w:rPr>
        <w:t>6.</w:t>
      </w:r>
      <w:r w:rsidR="0098148F" w:rsidRPr="00210CB5">
        <w:rPr>
          <w:b/>
          <w:lang w:val="en-AU"/>
        </w:rPr>
        <w:t xml:space="preserve"> </w:t>
      </w:r>
      <w:r w:rsidR="00FB122F" w:rsidRPr="00210CB5">
        <w:rPr>
          <w:b/>
          <w:lang w:val="en-AU"/>
        </w:rPr>
        <w:t xml:space="preserve">Potential implications on </w:t>
      </w:r>
      <w:r w:rsidR="00D8763A" w:rsidRPr="00210CB5">
        <w:rPr>
          <w:b/>
          <w:lang w:val="en-AU"/>
        </w:rPr>
        <w:t>NDIS</w:t>
      </w:r>
      <w:r w:rsidR="00D053A6">
        <w:rPr>
          <w:b/>
          <w:lang w:val="en-AU"/>
        </w:rPr>
        <w:t xml:space="preserve"> decision </w:t>
      </w:r>
      <w:r w:rsidR="003E5F71" w:rsidRPr="00210CB5">
        <w:rPr>
          <w:b/>
          <w:lang w:val="en-AU"/>
        </w:rPr>
        <w:t>making</w:t>
      </w:r>
      <w:bookmarkEnd w:id="73"/>
      <w:bookmarkEnd w:id="74"/>
      <w:r w:rsidR="003F34F5" w:rsidRPr="00210CB5">
        <w:rPr>
          <w:b/>
          <w:lang w:val="en-AU"/>
        </w:rPr>
        <w:t xml:space="preserve"> </w:t>
      </w:r>
      <w:bookmarkEnd w:id="75"/>
    </w:p>
    <w:p w14:paraId="68281962" w14:textId="77777777" w:rsidR="002B6823" w:rsidRPr="0075237F" w:rsidRDefault="002B6823" w:rsidP="00F1531D">
      <w:pPr>
        <w:pStyle w:val="CommentText"/>
        <w:spacing w:after="200" w:line="276" w:lineRule="auto"/>
        <w:rPr>
          <w:rFonts w:cs="Arial"/>
          <w:sz w:val="22"/>
          <w:szCs w:val="22"/>
        </w:rPr>
      </w:pPr>
      <w:bookmarkStart w:id="76" w:name="_Toc54740000"/>
      <w:r w:rsidRPr="0075237F">
        <w:rPr>
          <w:rFonts w:cs="Arial"/>
          <w:sz w:val="22"/>
          <w:szCs w:val="22"/>
        </w:rPr>
        <w:t xml:space="preserve">There are many interventions available for children on the autism spectrum with no ‘one size fits all’. Learning about these interventions can sometimes be challenging for families, clinical practitioners and educators. One thing that is clear, is the role of parents and caregivers is </w:t>
      </w:r>
      <w:r w:rsidR="00CA4FB2">
        <w:rPr>
          <w:rFonts w:cs="Arial"/>
          <w:sz w:val="22"/>
          <w:szCs w:val="22"/>
        </w:rPr>
        <w:t>as</w:t>
      </w:r>
      <w:r w:rsidR="00CA4FB2" w:rsidRPr="0075237F">
        <w:rPr>
          <w:rFonts w:cs="Arial"/>
          <w:sz w:val="22"/>
          <w:szCs w:val="22"/>
        </w:rPr>
        <w:t xml:space="preserve"> </w:t>
      </w:r>
      <w:r w:rsidRPr="0075237F">
        <w:rPr>
          <w:rFonts w:cs="Arial"/>
          <w:sz w:val="22"/>
          <w:szCs w:val="22"/>
        </w:rPr>
        <w:t xml:space="preserve">important </w:t>
      </w:r>
      <w:r w:rsidR="00413F33">
        <w:rPr>
          <w:rFonts w:cs="Arial"/>
          <w:sz w:val="22"/>
          <w:szCs w:val="22"/>
        </w:rPr>
        <w:t>as</w:t>
      </w:r>
      <w:r w:rsidR="00413F33" w:rsidRPr="0075237F">
        <w:rPr>
          <w:rFonts w:cs="Arial"/>
          <w:sz w:val="22"/>
          <w:szCs w:val="22"/>
        </w:rPr>
        <w:t xml:space="preserve"> </w:t>
      </w:r>
      <w:r w:rsidRPr="0075237F">
        <w:rPr>
          <w:rFonts w:cs="Arial"/>
          <w:sz w:val="22"/>
          <w:szCs w:val="22"/>
        </w:rPr>
        <w:t>professionals when supporting their child’s development.</w:t>
      </w:r>
    </w:p>
    <w:p w14:paraId="6562BA76" w14:textId="77777777" w:rsidR="002B6823" w:rsidRPr="009B450B" w:rsidRDefault="002B6823" w:rsidP="00F1531D">
      <w:pPr>
        <w:pStyle w:val="CommentText"/>
        <w:spacing w:after="200" w:line="276" w:lineRule="auto"/>
        <w:rPr>
          <w:rFonts w:cs="Arial"/>
          <w:sz w:val="22"/>
          <w:szCs w:val="22"/>
        </w:rPr>
      </w:pPr>
      <w:r w:rsidRPr="0075237F">
        <w:rPr>
          <w:rFonts w:cs="Arial"/>
          <w:sz w:val="22"/>
          <w:szCs w:val="22"/>
        </w:rPr>
        <w:t>The Autism CRC’s research along with other evidence and research are being used to inform future NDIS operational guidelines, and increased transparency on reasonable and necessary supports.</w:t>
      </w:r>
      <w:r w:rsidRPr="002B6823">
        <w:rPr>
          <w:rFonts w:cs="Arial"/>
          <w:sz w:val="22"/>
          <w:szCs w:val="22"/>
        </w:rPr>
        <w:t xml:space="preserve"> </w:t>
      </w:r>
      <w:r w:rsidR="00A60CAA">
        <w:rPr>
          <w:rFonts w:cs="Arial"/>
          <w:sz w:val="22"/>
          <w:szCs w:val="22"/>
        </w:rPr>
        <w:t xml:space="preserve">Some of the other considerations </w:t>
      </w:r>
      <w:r w:rsidRPr="0075237F">
        <w:rPr>
          <w:rFonts w:cs="Arial"/>
          <w:sz w:val="22"/>
          <w:szCs w:val="22"/>
        </w:rPr>
        <w:t>includ</w:t>
      </w:r>
      <w:r w:rsidR="00A60CAA">
        <w:rPr>
          <w:rFonts w:cs="Arial"/>
          <w:sz w:val="22"/>
          <w:szCs w:val="22"/>
        </w:rPr>
        <w:t>e</w:t>
      </w:r>
      <w:r w:rsidRPr="0075237F">
        <w:rPr>
          <w:rFonts w:cs="Arial"/>
          <w:sz w:val="22"/>
          <w:szCs w:val="22"/>
        </w:rPr>
        <w:t>:</w:t>
      </w:r>
    </w:p>
    <w:p w14:paraId="1798365C" w14:textId="77777777" w:rsidR="008404D9" w:rsidRPr="009B450B" w:rsidRDefault="00390BC3" w:rsidP="009A4694">
      <w:pPr>
        <w:pStyle w:val="CommentText"/>
        <w:numPr>
          <w:ilvl w:val="0"/>
          <w:numId w:val="23"/>
        </w:numPr>
        <w:spacing w:after="0" w:line="276" w:lineRule="auto"/>
        <w:ind w:left="357" w:hanging="357"/>
        <w:rPr>
          <w:rFonts w:cs="Arial"/>
          <w:sz w:val="22"/>
          <w:szCs w:val="22"/>
        </w:rPr>
      </w:pPr>
      <w:r>
        <w:rPr>
          <w:rFonts w:cs="Arial"/>
          <w:sz w:val="22"/>
          <w:szCs w:val="22"/>
        </w:rPr>
        <w:t>k</w:t>
      </w:r>
      <w:r w:rsidR="005B5A23" w:rsidRPr="009B450B">
        <w:rPr>
          <w:rFonts w:cs="Arial"/>
          <w:sz w:val="22"/>
          <w:szCs w:val="22"/>
        </w:rPr>
        <w:t>ey principles for autism interventions</w:t>
      </w:r>
    </w:p>
    <w:p w14:paraId="456A13B4" w14:textId="77777777" w:rsidR="00001B99" w:rsidRPr="009B450B" w:rsidRDefault="00390BC3" w:rsidP="009A4694">
      <w:pPr>
        <w:pStyle w:val="CommentText"/>
        <w:numPr>
          <w:ilvl w:val="0"/>
          <w:numId w:val="13"/>
        </w:numPr>
        <w:spacing w:after="0" w:line="276" w:lineRule="auto"/>
        <w:ind w:left="357" w:hanging="357"/>
        <w:rPr>
          <w:rFonts w:cs="Arial"/>
          <w:sz w:val="22"/>
          <w:szCs w:val="22"/>
        </w:rPr>
      </w:pPr>
      <w:r>
        <w:rPr>
          <w:rFonts w:cs="Arial"/>
          <w:sz w:val="22"/>
          <w:szCs w:val="22"/>
        </w:rPr>
        <w:t>s</w:t>
      </w:r>
      <w:r w:rsidR="00001B99" w:rsidRPr="009B450B">
        <w:rPr>
          <w:rFonts w:cs="Arial"/>
          <w:sz w:val="22"/>
          <w:szCs w:val="22"/>
        </w:rPr>
        <w:t>tandards for the delivery of autism interventions</w:t>
      </w:r>
      <w:r w:rsidR="00413F33">
        <w:rPr>
          <w:rFonts w:cs="Arial"/>
          <w:sz w:val="22"/>
          <w:szCs w:val="22"/>
        </w:rPr>
        <w:t>.</w:t>
      </w:r>
    </w:p>
    <w:p w14:paraId="1182C7A5" w14:textId="77777777" w:rsidR="007A260A" w:rsidRPr="00B2686A" w:rsidRDefault="0025647F" w:rsidP="00B2686A">
      <w:pPr>
        <w:pStyle w:val="Heading3"/>
        <w:numPr>
          <w:ilvl w:val="0"/>
          <w:numId w:val="0"/>
        </w:numPr>
      </w:pPr>
      <w:bookmarkStart w:id="77" w:name="_6.1_Key_principles"/>
      <w:bookmarkStart w:id="78" w:name="_Toc63373515"/>
      <w:bookmarkStart w:id="79" w:name="_Toc66975914"/>
      <w:bookmarkEnd w:id="77"/>
      <w:r w:rsidRPr="00B2686A">
        <w:t xml:space="preserve">6.1 </w:t>
      </w:r>
      <w:r w:rsidR="003104E0" w:rsidRPr="00B2686A">
        <w:t>K</w:t>
      </w:r>
      <w:r w:rsidR="007A260A" w:rsidRPr="00B2686A">
        <w:t>ey principles for autism interventions</w:t>
      </w:r>
      <w:bookmarkEnd w:id="78"/>
      <w:bookmarkEnd w:id="79"/>
    </w:p>
    <w:p w14:paraId="6131C3F4" w14:textId="77777777" w:rsidR="00E40900" w:rsidRPr="009B450B" w:rsidRDefault="00001B99" w:rsidP="00F91910">
      <w:pPr>
        <w:pStyle w:val="CommentText"/>
        <w:spacing w:after="200" w:line="276" w:lineRule="auto"/>
        <w:contextualSpacing/>
        <w:rPr>
          <w:rFonts w:cs="Arial"/>
          <w:sz w:val="22"/>
          <w:szCs w:val="22"/>
        </w:rPr>
      </w:pPr>
      <w:r w:rsidRPr="009B450B">
        <w:rPr>
          <w:rFonts w:cs="Arial"/>
          <w:sz w:val="22"/>
          <w:szCs w:val="22"/>
        </w:rPr>
        <w:t>The research and early childhood best practice supports</w:t>
      </w:r>
      <w:r w:rsidR="00B3066C" w:rsidRPr="009B450B">
        <w:rPr>
          <w:rFonts w:cs="Arial"/>
          <w:sz w:val="22"/>
          <w:szCs w:val="22"/>
        </w:rPr>
        <w:t xml:space="preserve"> </w:t>
      </w:r>
      <w:r w:rsidR="00390BC3">
        <w:rPr>
          <w:rFonts w:cs="Arial"/>
          <w:sz w:val="22"/>
          <w:szCs w:val="22"/>
        </w:rPr>
        <w:t>seven</w:t>
      </w:r>
      <w:r w:rsidRPr="009B450B">
        <w:rPr>
          <w:rFonts w:cs="Arial"/>
          <w:sz w:val="22"/>
          <w:szCs w:val="22"/>
        </w:rPr>
        <w:t xml:space="preserve"> key principles to inform NDIS reasonable and necessary decisions related to early interventions</w:t>
      </w:r>
      <w:r w:rsidR="00A60CAA">
        <w:rPr>
          <w:rFonts w:cs="Arial"/>
          <w:sz w:val="22"/>
          <w:szCs w:val="22"/>
        </w:rPr>
        <w:t xml:space="preserve"> for children on the autism spectrum</w:t>
      </w:r>
      <w:r w:rsidRPr="009B450B">
        <w:rPr>
          <w:rFonts w:cs="Arial"/>
          <w:sz w:val="22"/>
          <w:szCs w:val="22"/>
        </w:rPr>
        <w:t xml:space="preserve">. </w:t>
      </w:r>
    </w:p>
    <w:p w14:paraId="4D375EA0" w14:textId="77777777" w:rsidR="0051653F" w:rsidRPr="009B450B" w:rsidRDefault="0051653F" w:rsidP="00F91910">
      <w:pPr>
        <w:pStyle w:val="CommentText"/>
        <w:spacing w:after="200" w:line="276" w:lineRule="auto"/>
        <w:contextualSpacing/>
        <w:rPr>
          <w:sz w:val="22"/>
        </w:rPr>
      </w:pPr>
    </w:p>
    <w:p w14:paraId="60360B0C" w14:textId="77777777" w:rsidR="008B6FEE" w:rsidRPr="009B450B" w:rsidRDefault="0051653F" w:rsidP="009A4694">
      <w:pPr>
        <w:pStyle w:val="CommentText"/>
        <w:numPr>
          <w:ilvl w:val="0"/>
          <w:numId w:val="14"/>
        </w:numPr>
        <w:spacing w:after="200" w:line="276" w:lineRule="auto"/>
        <w:rPr>
          <w:rFonts w:cs="Arial"/>
          <w:b/>
          <w:sz w:val="22"/>
          <w:szCs w:val="22"/>
        </w:rPr>
      </w:pPr>
      <w:r w:rsidRPr="009B450B">
        <w:rPr>
          <w:rFonts w:cs="Arial"/>
          <w:b/>
          <w:sz w:val="22"/>
          <w:szCs w:val="22"/>
        </w:rPr>
        <w:t xml:space="preserve">The intervention is based on a good understanding of autism </w:t>
      </w:r>
    </w:p>
    <w:p w14:paraId="1452ACEB" w14:textId="77777777" w:rsidR="0051653F" w:rsidRPr="0080290C" w:rsidRDefault="0051653F" w:rsidP="00F91910">
      <w:pPr>
        <w:pStyle w:val="CommentText"/>
        <w:spacing w:after="200" w:line="276" w:lineRule="auto"/>
        <w:rPr>
          <w:rFonts w:cs="Arial"/>
          <w:sz w:val="22"/>
          <w:szCs w:val="22"/>
        </w:rPr>
      </w:pPr>
      <w:r w:rsidRPr="0080290C">
        <w:rPr>
          <w:rFonts w:cs="Arial"/>
          <w:sz w:val="22"/>
          <w:szCs w:val="22"/>
        </w:rPr>
        <w:t>As identified through the Autism CRC Research much has evolved in our understanding of autism. We learn</w:t>
      </w:r>
      <w:r w:rsidR="0053096D">
        <w:rPr>
          <w:rFonts w:cs="Arial"/>
          <w:sz w:val="22"/>
          <w:szCs w:val="22"/>
        </w:rPr>
        <w:t>ed</w:t>
      </w:r>
      <w:r w:rsidRPr="0080290C">
        <w:rPr>
          <w:rFonts w:cs="Arial"/>
          <w:sz w:val="22"/>
          <w:szCs w:val="22"/>
        </w:rPr>
        <w:t xml:space="preserve"> that some interventions are based on flawed theories of autism and the causes of autism. For example, some of the first interventions to be used were based on the incorrect belief that autism is caused by so-called ‘refrigerator mothers’: mothers whose denial of emotional warmth causes their babies to turn away from other human beings and become autistic. We now know that this theory is false. Most researchers believe that autism has a variety of causes, which are likely to be a complex mix of genetic and environmental factors that affect a number of different areas of the brain. </w:t>
      </w:r>
    </w:p>
    <w:p w14:paraId="42C079E1" w14:textId="77777777" w:rsidR="00E40900" w:rsidRPr="009B450B" w:rsidRDefault="0051653F" w:rsidP="00F91910">
      <w:pPr>
        <w:pStyle w:val="CommentText"/>
        <w:spacing w:after="200" w:line="276" w:lineRule="auto"/>
        <w:contextualSpacing/>
        <w:rPr>
          <w:rFonts w:cs="Arial"/>
          <w:sz w:val="22"/>
          <w:szCs w:val="22"/>
        </w:rPr>
      </w:pPr>
      <w:r w:rsidRPr="009B450B">
        <w:rPr>
          <w:rFonts w:cs="Arial"/>
          <w:sz w:val="22"/>
          <w:szCs w:val="22"/>
        </w:rPr>
        <w:lastRenderedPageBreak/>
        <w:t xml:space="preserve">Other interventions are designed to ‘cure’ autism, despite the fact that autism is not an illness or a disease. These interventions do not usually consider how different each person is from others on the spectrum, and none </w:t>
      </w:r>
      <w:r w:rsidR="003F6DEB">
        <w:rPr>
          <w:rFonts w:cs="Arial"/>
          <w:sz w:val="22"/>
          <w:szCs w:val="22"/>
        </w:rPr>
        <w:t>have</w:t>
      </w:r>
      <w:r w:rsidR="003F6DEB" w:rsidRPr="009B450B">
        <w:rPr>
          <w:rFonts w:cs="Arial"/>
          <w:sz w:val="22"/>
          <w:szCs w:val="22"/>
        </w:rPr>
        <w:t xml:space="preserve"> </w:t>
      </w:r>
      <w:r w:rsidRPr="009B450B">
        <w:rPr>
          <w:rFonts w:cs="Arial"/>
          <w:sz w:val="22"/>
          <w:szCs w:val="22"/>
        </w:rPr>
        <w:t xml:space="preserve">been shown to work. Furthermore, the idea of curing autism goes against the views of some in the autism community who do not want to be cured and would rather that research and support funding be spent on assisting the person to be supported with everyday practical problems such as traveling safely, assistance in social interactions and making friends, or finding a job. </w:t>
      </w:r>
    </w:p>
    <w:p w14:paraId="6D1083A7" w14:textId="77777777" w:rsidR="0047497A" w:rsidRPr="009B450B" w:rsidRDefault="0047497A" w:rsidP="00F91910">
      <w:pPr>
        <w:pStyle w:val="CommentText"/>
        <w:spacing w:after="200" w:line="276" w:lineRule="auto"/>
        <w:contextualSpacing/>
        <w:rPr>
          <w:sz w:val="22"/>
        </w:rPr>
      </w:pPr>
    </w:p>
    <w:p w14:paraId="2D97927C" w14:textId="77777777" w:rsidR="0051653F" w:rsidRPr="009B450B" w:rsidRDefault="0051653F" w:rsidP="009A4694">
      <w:pPr>
        <w:pStyle w:val="CommentText"/>
        <w:numPr>
          <w:ilvl w:val="0"/>
          <w:numId w:val="14"/>
        </w:numPr>
        <w:spacing w:after="200" w:line="276" w:lineRule="auto"/>
        <w:rPr>
          <w:rFonts w:cs="Arial"/>
          <w:b/>
          <w:sz w:val="22"/>
          <w:szCs w:val="22"/>
        </w:rPr>
      </w:pPr>
      <w:r w:rsidRPr="009B450B">
        <w:rPr>
          <w:rFonts w:cs="Arial"/>
          <w:b/>
          <w:sz w:val="22"/>
          <w:szCs w:val="22"/>
        </w:rPr>
        <w:t>The people who deliver the intervention know the person well and respect their</w:t>
      </w:r>
      <w:r w:rsidR="008B6FEE">
        <w:rPr>
          <w:rFonts w:cs="Arial"/>
          <w:b/>
          <w:sz w:val="22"/>
          <w:szCs w:val="22"/>
        </w:rPr>
        <w:t xml:space="preserve"> </w:t>
      </w:r>
      <w:r w:rsidRPr="009B450B">
        <w:rPr>
          <w:rFonts w:cs="Arial"/>
          <w:b/>
          <w:sz w:val="22"/>
          <w:szCs w:val="22"/>
        </w:rPr>
        <w:t xml:space="preserve">feelings and views </w:t>
      </w:r>
    </w:p>
    <w:p w14:paraId="2ADB596B" w14:textId="77777777" w:rsidR="008B6FEE" w:rsidRDefault="0051653F" w:rsidP="00F91910">
      <w:pPr>
        <w:pStyle w:val="CommentText"/>
        <w:spacing w:after="200" w:line="276" w:lineRule="auto"/>
        <w:rPr>
          <w:rFonts w:cs="Arial"/>
          <w:sz w:val="22"/>
          <w:szCs w:val="22"/>
        </w:rPr>
      </w:pPr>
      <w:r w:rsidRPr="009B450B">
        <w:rPr>
          <w:rFonts w:cs="Arial"/>
          <w:sz w:val="22"/>
          <w:szCs w:val="22"/>
        </w:rPr>
        <w:t xml:space="preserve">People who deliver an intervention should know the person they are working with well – because every person on the autism spectrum is different. People who deliver an intervention should also respect the person’s feelings and views. Many principles of better practice recommend that all health and social care professionals providing care and support for people with autism should: </w:t>
      </w:r>
    </w:p>
    <w:p w14:paraId="3C022474" w14:textId="77777777" w:rsidR="008B6FEE" w:rsidRPr="009B450B" w:rsidRDefault="0051653F" w:rsidP="009A4694">
      <w:pPr>
        <w:pStyle w:val="CommentText"/>
        <w:numPr>
          <w:ilvl w:val="0"/>
          <w:numId w:val="23"/>
        </w:numPr>
        <w:spacing w:after="0" w:line="276" w:lineRule="auto"/>
        <w:ind w:left="357" w:hanging="357"/>
        <w:rPr>
          <w:rFonts w:cs="Arial"/>
          <w:sz w:val="22"/>
          <w:szCs w:val="22"/>
        </w:rPr>
      </w:pPr>
      <w:r w:rsidRPr="009B450B">
        <w:rPr>
          <w:rFonts w:cs="Arial"/>
          <w:sz w:val="22"/>
          <w:szCs w:val="22"/>
        </w:rPr>
        <w:t>aim to foster the person’s autonomy, promote active participation in decisions about ca</w:t>
      </w:r>
      <w:r w:rsidR="0048551F">
        <w:rPr>
          <w:rFonts w:cs="Arial"/>
          <w:sz w:val="22"/>
          <w:szCs w:val="22"/>
        </w:rPr>
        <w:t>re and support self-management</w:t>
      </w:r>
    </w:p>
    <w:p w14:paraId="393D5407" w14:textId="77777777" w:rsidR="008B6FEE" w:rsidRPr="0080290C" w:rsidRDefault="0051653F" w:rsidP="009A4694">
      <w:pPr>
        <w:pStyle w:val="CommentText"/>
        <w:numPr>
          <w:ilvl w:val="0"/>
          <w:numId w:val="23"/>
        </w:numPr>
        <w:spacing w:after="0" w:line="276" w:lineRule="auto"/>
        <w:ind w:left="357" w:hanging="357"/>
        <w:rPr>
          <w:rFonts w:cs="Arial"/>
          <w:sz w:val="22"/>
          <w:szCs w:val="22"/>
        </w:rPr>
      </w:pPr>
      <w:r w:rsidRPr="0080290C">
        <w:rPr>
          <w:rFonts w:cs="Arial"/>
          <w:sz w:val="22"/>
          <w:szCs w:val="22"/>
        </w:rPr>
        <w:t>maintain continuity of individual r</w:t>
      </w:r>
      <w:r w:rsidR="0048551F">
        <w:rPr>
          <w:rFonts w:cs="Arial"/>
          <w:sz w:val="22"/>
          <w:szCs w:val="22"/>
        </w:rPr>
        <w:t>elationships wherever possible</w:t>
      </w:r>
    </w:p>
    <w:p w14:paraId="00CD5AE0" w14:textId="77777777" w:rsidR="008B6FEE" w:rsidRPr="0080290C" w:rsidRDefault="0051653F" w:rsidP="009A4694">
      <w:pPr>
        <w:pStyle w:val="CommentText"/>
        <w:numPr>
          <w:ilvl w:val="0"/>
          <w:numId w:val="23"/>
        </w:numPr>
        <w:spacing w:after="0" w:line="276" w:lineRule="auto"/>
        <w:ind w:left="357" w:hanging="357"/>
        <w:rPr>
          <w:rFonts w:cs="Arial"/>
          <w:sz w:val="22"/>
          <w:szCs w:val="22"/>
        </w:rPr>
      </w:pPr>
      <w:r w:rsidRPr="0080290C">
        <w:rPr>
          <w:rFonts w:cs="Arial"/>
          <w:sz w:val="22"/>
          <w:szCs w:val="22"/>
        </w:rPr>
        <w:t>ensure that comprehensive information about the nature of, and interventions and services for, people with autism are available in appropriate language or formats, including various visual, verbal and aural, easy-read, and different colour and fonts</w:t>
      </w:r>
    </w:p>
    <w:p w14:paraId="6123FE0B" w14:textId="77777777" w:rsidR="0051653F" w:rsidRPr="0080290C" w:rsidRDefault="0051653F" w:rsidP="009A4694">
      <w:pPr>
        <w:pStyle w:val="CommentText"/>
        <w:numPr>
          <w:ilvl w:val="0"/>
          <w:numId w:val="23"/>
        </w:numPr>
        <w:spacing w:after="0" w:line="276" w:lineRule="auto"/>
        <w:ind w:left="357" w:hanging="357"/>
        <w:rPr>
          <w:rFonts w:cs="Arial"/>
          <w:sz w:val="22"/>
          <w:szCs w:val="22"/>
        </w:rPr>
      </w:pPr>
      <w:r w:rsidRPr="0080290C">
        <w:rPr>
          <w:rFonts w:cs="Arial"/>
          <w:sz w:val="22"/>
          <w:szCs w:val="22"/>
        </w:rPr>
        <w:t>consider whether the child/family may benefit from access to a trained advocate</w:t>
      </w:r>
      <w:r w:rsidR="00B45377" w:rsidRPr="0080290C">
        <w:rPr>
          <w:rFonts w:cs="Arial"/>
          <w:sz w:val="22"/>
          <w:szCs w:val="22"/>
        </w:rPr>
        <w:t>.</w:t>
      </w:r>
      <w:r w:rsidRPr="0080290C">
        <w:rPr>
          <w:rFonts w:cs="Arial"/>
          <w:sz w:val="22"/>
          <w:szCs w:val="22"/>
        </w:rPr>
        <w:t xml:space="preserve"> </w:t>
      </w:r>
    </w:p>
    <w:p w14:paraId="3CD5CE74" w14:textId="77777777" w:rsidR="0051653F" w:rsidRPr="009B450B" w:rsidRDefault="0051653F" w:rsidP="00F91910">
      <w:pPr>
        <w:pStyle w:val="CommentText"/>
        <w:spacing w:after="200" w:line="276" w:lineRule="auto"/>
        <w:contextualSpacing/>
        <w:rPr>
          <w:rFonts w:cs="Arial"/>
          <w:sz w:val="22"/>
          <w:szCs w:val="22"/>
        </w:rPr>
      </w:pPr>
    </w:p>
    <w:p w14:paraId="715E1101" w14:textId="77777777" w:rsidR="0051653F" w:rsidRDefault="00DE19DB" w:rsidP="00F91910">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rFonts w:cs="Arial"/>
          <w:sz w:val="22"/>
          <w:szCs w:val="22"/>
        </w:rPr>
      </w:pPr>
      <w:r>
        <w:rPr>
          <w:rFonts w:cs="Arial"/>
          <w:sz w:val="22"/>
          <w:szCs w:val="22"/>
        </w:rPr>
        <w:t xml:space="preserve">Many </w:t>
      </w:r>
      <w:r w:rsidR="0051653F" w:rsidRPr="009B450B">
        <w:rPr>
          <w:rFonts w:cs="Arial"/>
          <w:sz w:val="22"/>
          <w:szCs w:val="22"/>
        </w:rPr>
        <w:t>people delivering interventions require the requisite training and qualifications and should work very closely with the child / families</w:t>
      </w:r>
      <w:r w:rsidR="00680D1A">
        <w:rPr>
          <w:rFonts w:cs="Arial"/>
          <w:sz w:val="22"/>
          <w:szCs w:val="22"/>
        </w:rPr>
        <w:t xml:space="preserve"> as equal partners.</w:t>
      </w:r>
    </w:p>
    <w:p w14:paraId="40BF3D89" w14:textId="77777777" w:rsidR="007945E3" w:rsidRDefault="007945E3" w:rsidP="00E41CA5">
      <w:pPr>
        <w:pStyle w:val="CommentText"/>
        <w:spacing w:after="0" w:line="276" w:lineRule="auto"/>
        <w:ind w:left="360"/>
        <w:rPr>
          <w:rFonts w:cs="Arial"/>
          <w:b/>
          <w:sz w:val="22"/>
          <w:szCs w:val="22"/>
        </w:rPr>
      </w:pPr>
    </w:p>
    <w:p w14:paraId="03A89973" w14:textId="77777777" w:rsidR="007945E3" w:rsidRDefault="007945E3" w:rsidP="009A4694">
      <w:pPr>
        <w:pStyle w:val="CommentText"/>
        <w:numPr>
          <w:ilvl w:val="0"/>
          <w:numId w:val="14"/>
        </w:numPr>
        <w:spacing w:after="200" w:line="276" w:lineRule="auto"/>
        <w:rPr>
          <w:rFonts w:cs="Arial"/>
          <w:b/>
          <w:sz w:val="22"/>
          <w:szCs w:val="22"/>
        </w:rPr>
      </w:pPr>
      <w:r w:rsidRPr="009B450B">
        <w:rPr>
          <w:rFonts w:cs="Arial"/>
          <w:b/>
          <w:sz w:val="22"/>
          <w:szCs w:val="22"/>
        </w:rPr>
        <w:t xml:space="preserve">The intervention is based on </w:t>
      </w:r>
      <w:r w:rsidR="00CA4FB2" w:rsidRPr="009B450B">
        <w:rPr>
          <w:rFonts w:cs="Arial"/>
          <w:b/>
          <w:sz w:val="22"/>
          <w:szCs w:val="22"/>
        </w:rPr>
        <w:t>theor</w:t>
      </w:r>
      <w:r w:rsidR="00CA4FB2">
        <w:rPr>
          <w:rFonts w:cs="Arial"/>
          <w:b/>
          <w:sz w:val="22"/>
          <w:szCs w:val="22"/>
        </w:rPr>
        <w:t>etical principles</w:t>
      </w:r>
      <w:r w:rsidR="00CA4FB2" w:rsidRPr="009B450B">
        <w:rPr>
          <w:rFonts w:cs="Arial"/>
          <w:b/>
          <w:sz w:val="22"/>
          <w:szCs w:val="22"/>
        </w:rPr>
        <w:t xml:space="preserve"> </w:t>
      </w:r>
      <w:r w:rsidRPr="009B450B">
        <w:rPr>
          <w:rFonts w:cs="Arial"/>
          <w:b/>
          <w:sz w:val="22"/>
          <w:szCs w:val="22"/>
        </w:rPr>
        <w:t xml:space="preserve">that </w:t>
      </w:r>
      <w:r w:rsidR="00CA4FB2">
        <w:rPr>
          <w:rFonts w:cs="Arial"/>
          <w:b/>
          <w:sz w:val="22"/>
          <w:szCs w:val="22"/>
        </w:rPr>
        <w:t>are</w:t>
      </w:r>
      <w:r w:rsidRPr="009B450B">
        <w:rPr>
          <w:rFonts w:cs="Arial"/>
          <w:b/>
          <w:sz w:val="22"/>
          <w:szCs w:val="22"/>
        </w:rPr>
        <w:t xml:space="preserve"> logical and scientifically </w:t>
      </w:r>
      <w:r w:rsidR="00CA4FB2">
        <w:rPr>
          <w:rFonts w:cs="Arial"/>
          <w:b/>
          <w:sz w:val="22"/>
          <w:szCs w:val="22"/>
        </w:rPr>
        <w:t>plausible</w:t>
      </w:r>
      <w:r w:rsidR="00CA4FB2" w:rsidRPr="009B450B">
        <w:rPr>
          <w:rFonts w:cs="Arial"/>
          <w:b/>
          <w:sz w:val="22"/>
          <w:szCs w:val="22"/>
        </w:rPr>
        <w:t xml:space="preserve"> </w:t>
      </w:r>
    </w:p>
    <w:p w14:paraId="76137ABC" w14:textId="77777777" w:rsidR="007945E3" w:rsidRPr="00A918F3" w:rsidRDefault="007945E3" w:rsidP="00F91910">
      <w:pPr>
        <w:pStyle w:val="CommentText"/>
        <w:spacing w:after="200" w:line="276" w:lineRule="auto"/>
        <w:rPr>
          <w:rFonts w:cs="Arial"/>
          <w:b/>
          <w:sz w:val="22"/>
          <w:szCs w:val="22"/>
        </w:rPr>
      </w:pPr>
      <w:r w:rsidRPr="0080290C">
        <w:rPr>
          <w:rFonts w:cs="Arial"/>
          <w:sz w:val="22"/>
          <w:szCs w:val="22"/>
        </w:rPr>
        <w:t xml:space="preserve">A number of interventions for people on the autism spectrum are based on illogical and </w:t>
      </w:r>
      <w:r w:rsidR="00CA4FB2">
        <w:rPr>
          <w:rFonts w:cs="Arial"/>
          <w:sz w:val="22"/>
          <w:szCs w:val="22"/>
        </w:rPr>
        <w:t>implausible</w:t>
      </w:r>
      <w:r w:rsidR="00CA4FB2" w:rsidRPr="0080290C">
        <w:rPr>
          <w:rFonts w:cs="Arial"/>
          <w:sz w:val="22"/>
          <w:szCs w:val="22"/>
        </w:rPr>
        <w:t xml:space="preserve"> </w:t>
      </w:r>
      <w:r w:rsidRPr="0080290C">
        <w:rPr>
          <w:rFonts w:cs="Arial"/>
          <w:sz w:val="22"/>
          <w:szCs w:val="22"/>
        </w:rPr>
        <w:t>theories. Sometimes these are flawed theories about the nature of autism and sometimes these are flawed theories about how the intervention itself is supposed to work.</w:t>
      </w:r>
    </w:p>
    <w:p w14:paraId="645873B5" w14:textId="6384B45A" w:rsidR="007945E3" w:rsidRDefault="007945E3" w:rsidP="00F91910">
      <w:pPr>
        <w:pStyle w:val="CommentText"/>
        <w:spacing w:after="200" w:line="276" w:lineRule="auto"/>
        <w:rPr>
          <w:rFonts w:cs="Arial"/>
          <w:sz w:val="22"/>
          <w:szCs w:val="22"/>
        </w:rPr>
      </w:pPr>
      <w:r w:rsidRPr="009B450B">
        <w:rPr>
          <w:rFonts w:cs="Arial"/>
          <w:sz w:val="22"/>
          <w:szCs w:val="22"/>
        </w:rPr>
        <w:t xml:space="preserve">One intervention that is scientifically </w:t>
      </w:r>
      <w:r w:rsidR="00CA4FB2">
        <w:rPr>
          <w:rFonts w:cs="Arial"/>
          <w:sz w:val="22"/>
          <w:szCs w:val="22"/>
        </w:rPr>
        <w:t>implausible</w:t>
      </w:r>
      <w:r w:rsidR="00CA4FB2" w:rsidRPr="009B450B">
        <w:rPr>
          <w:rFonts w:cs="Arial"/>
          <w:sz w:val="22"/>
          <w:szCs w:val="22"/>
        </w:rPr>
        <w:t xml:space="preserve"> </w:t>
      </w:r>
      <w:r w:rsidRPr="009B450B">
        <w:rPr>
          <w:rFonts w:cs="Arial"/>
          <w:sz w:val="22"/>
          <w:szCs w:val="22"/>
        </w:rPr>
        <w:t xml:space="preserve">is homeopathy. According to </w:t>
      </w:r>
      <w:hyperlink r:id="rId21" w:history="1">
        <w:r w:rsidRPr="00EF629E">
          <w:rPr>
            <w:rFonts w:cs="Arial"/>
            <w:color w:val="0000FF"/>
            <w:sz w:val="22"/>
          </w:rPr>
          <w:t>Better Health Channel</w:t>
        </w:r>
      </w:hyperlink>
      <w:r w:rsidRPr="00A03014">
        <w:rPr>
          <w:rFonts w:cs="Arial"/>
          <w:sz w:val="22"/>
          <w:szCs w:val="22"/>
        </w:rPr>
        <w:t xml:space="preserve"> there have been several reviews of the scientific evidence on the eff</w:t>
      </w:r>
      <w:r w:rsidRPr="00EF629E">
        <w:rPr>
          <w:rFonts w:cs="Arial"/>
          <w:sz w:val="22"/>
          <w:szCs w:val="22"/>
        </w:rPr>
        <w:t>ectiveness of homeopathy with no evidence that homeopathy is effective as a treatment for any health condition. In Australia, in 2015, the National Health and Medical Research Council (NHMRC) released a Statement on Homeopathy based on its own review of ava</w:t>
      </w:r>
      <w:r w:rsidRPr="006E2882">
        <w:rPr>
          <w:rFonts w:cs="Arial"/>
          <w:sz w:val="22"/>
          <w:szCs w:val="22"/>
        </w:rPr>
        <w:t xml:space="preserve">ilable clinical evidence. NHMRC </w:t>
      </w:r>
      <w:r w:rsidRPr="00026BE5">
        <w:rPr>
          <w:rFonts w:cs="Arial"/>
          <w:sz w:val="22"/>
          <w:szCs w:val="22"/>
        </w:rPr>
        <w:t>also concluded there is no reliable evidence that homeopathy is effective for any health condition: ‘The ideas that underpin homeopathy are not accepted by mainstream science, and are not consistent with long-accepted principles on the way that the physical world works.’</w:t>
      </w:r>
    </w:p>
    <w:p w14:paraId="7507C878" w14:textId="77777777" w:rsidR="000442BD" w:rsidRDefault="000442BD" w:rsidP="00F91910">
      <w:pPr>
        <w:pStyle w:val="CommentText"/>
        <w:spacing w:after="200" w:line="276" w:lineRule="auto"/>
        <w:rPr>
          <w:rFonts w:cs="Arial"/>
          <w:sz w:val="22"/>
          <w:szCs w:val="22"/>
        </w:rPr>
      </w:pPr>
    </w:p>
    <w:p w14:paraId="305BD8DF" w14:textId="77777777" w:rsidR="0051653F" w:rsidRPr="009B450B" w:rsidRDefault="0051653F" w:rsidP="009A4694">
      <w:pPr>
        <w:pStyle w:val="CommentText"/>
        <w:numPr>
          <w:ilvl w:val="0"/>
          <w:numId w:val="14"/>
        </w:numPr>
        <w:spacing w:after="200" w:line="276" w:lineRule="auto"/>
        <w:rPr>
          <w:rFonts w:cs="Arial"/>
          <w:b/>
          <w:sz w:val="22"/>
          <w:szCs w:val="22"/>
        </w:rPr>
      </w:pPr>
      <w:r w:rsidRPr="009B450B">
        <w:rPr>
          <w:rFonts w:cs="Arial"/>
          <w:b/>
          <w:sz w:val="22"/>
          <w:szCs w:val="22"/>
        </w:rPr>
        <w:lastRenderedPageBreak/>
        <w:t xml:space="preserve">The intervention is adapted to the needs of the person receiving it </w:t>
      </w:r>
    </w:p>
    <w:p w14:paraId="4E9BAEFD" w14:textId="77777777" w:rsidR="0051653F" w:rsidRPr="009B450B" w:rsidRDefault="0051653F" w:rsidP="00F91910">
      <w:pPr>
        <w:pStyle w:val="CommentText"/>
        <w:spacing w:after="200" w:line="276" w:lineRule="auto"/>
        <w:rPr>
          <w:rFonts w:cs="Arial"/>
          <w:sz w:val="22"/>
          <w:szCs w:val="22"/>
        </w:rPr>
      </w:pPr>
      <w:r w:rsidRPr="009B450B">
        <w:rPr>
          <w:rFonts w:cs="Arial"/>
          <w:sz w:val="22"/>
          <w:szCs w:val="22"/>
        </w:rPr>
        <w:t xml:space="preserve">Interventions should be adapted to meet the needs of the individual on the autism spectrum because each person on the spectrum is different. For example, some people on the autism spectrum have over-sensitive senses. They may find certain sounds physically painful or they may not be able to wear certain clothing because they find the fabric uncomfortable. Some people on the autism spectrum have under-sensitivity. They may seek out strong flavours, as they are unable to taste bland food, or they may rock or spin to stimulate their senses of movement and balance. So, an intervention designed to help someone on the autism spectrum deal with their sensory sensitivities would need to take into account the specific sensitivities of each individual. </w:t>
      </w:r>
    </w:p>
    <w:p w14:paraId="459500CB" w14:textId="34ABDF24" w:rsidR="0051653F" w:rsidRDefault="0051653F" w:rsidP="00F91910">
      <w:pPr>
        <w:pStyle w:val="CommentText"/>
        <w:spacing w:after="200" w:line="276" w:lineRule="auto"/>
        <w:rPr>
          <w:rFonts w:cs="Arial"/>
          <w:sz w:val="22"/>
          <w:szCs w:val="22"/>
        </w:rPr>
      </w:pPr>
      <w:r w:rsidRPr="009B450B">
        <w:rPr>
          <w:rFonts w:cs="Arial"/>
          <w:sz w:val="22"/>
          <w:szCs w:val="22"/>
        </w:rPr>
        <w:t>Also, some interventions not originally designed for people on the autism spectrum can still be beneficial to them if they have been adapted to their needs.</w:t>
      </w:r>
      <w:r w:rsidR="00C73E5F">
        <w:rPr>
          <w:rFonts w:cs="Arial"/>
          <w:sz w:val="22"/>
          <w:szCs w:val="22"/>
        </w:rPr>
        <w:t xml:space="preserve"> </w:t>
      </w:r>
      <w:r w:rsidRPr="009B450B">
        <w:rPr>
          <w:rFonts w:cs="Arial"/>
          <w:sz w:val="22"/>
          <w:szCs w:val="22"/>
        </w:rPr>
        <w:t>For example, visual supports, visual strategies and visual cues are general terms for tools that present information using symbols, photographs, written words and objects across many disabilities. One of the most common visual supports is a visual schedule, sometimes called a picture schedule. This is a set of pictures that show activities or steps in specific activities. For example, a visual schedule can show all the activities in a single day, or all the steps involved in a specific activity like eating a meal.</w:t>
      </w:r>
    </w:p>
    <w:p w14:paraId="004C4045" w14:textId="77777777" w:rsidR="00F307EA" w:rsidRPr="00F91910" w:rsidRDefault="009F71F2" w:rsidP="00F91910">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rFonts w:cs="Arial"/>
          <w:sz w:val="22"/>
          <w:szCs w:val="22"/>
        </w:rPr>
      </w:pPr>
      <w:r w:rsidRPr="009F71F2">
        <w:rPr>
          <w:rFonts w:cs="Arial"/>
          <w:sz w:val="22"/>
          <w:szCs w:val="22"/>
        </w:rPr>
        <w:t>There is no ‘one size fits all’ approach to intervention during childhood, and there is no one intervention that improves all developmental outcomes for all children.</w:t>
      </w:r>
    </w:p>
    <w:p w14:paraId="084A465A" w14:textId="77777777" w:rsidR="0051653F" w:rsidRPr="009B450B" w:rsidRDefault="0051653F" w:rsidP="009A4694">
      <w:pPr>
        <w:pStyle w:val="ListParagraph"/>
        <w:numPr>
          <w:ilvl w:val="0"/>
          <w:numId w:val="14"/>
        </w:numPr>
        <w:autoSpaceDE w:val="0"/>
        <w:autoSpaceDN w:val="0"/>
        <w:adjustRightInd w:val="0"/>
        <w:spacing w:line="276" w:lineRule="auto"/>
        <w:rPr>
          <w:rFonts w:eastAsiaTheme="minorHAnsi" w:cs="Arial"/>
          <w:b/>
          <w:szCs w:val="22"/>
          <w:lang w:val="en-AU" w:eastAsia="en-US"/>
        </w:rPr>
      </w:pPr>
      <w:r w:rsidRPr="009B450B">
        <w:rPr>
          <w:rFonts w:eastAsiaTheme="minorHAnsi" w:cs="Arial"/>
          <w:b/>
          <w:szCs w:val="22"/>
          <w:lang w:val="en-AU" w:eastAsia="en-US"/>
        </w:rPr>
        <w:t xml:space="preserve">Research evidence shows the intervention can work for people on the autism spectrum </w:t>
      </w:r>
    </w:p>
    <w:p w14:paraId="24798F6A" w14:textId="77777777" w:rsidR="0051653F" w:rsidRPr="009B450B" w:rsidRDefault="0051653F" w:rsidP="00F91910">
      <w:pPr>
        <w:spacing w:line="276" w:lineRule="auto"/>
        <w:rPr>
          <w:rFonts w:eastAsiaTheme="minorHAnsi" w:cs="Arial"/>
          <w:szCs w:val="22"/>
          <w:lang w:val="en-AU" w:eastAsia="en-US"/>
        </w:rPr>
      </w:pPr>
      <w:r w:rsidRPr="009B450B">
        <w:rPr>
          <w:rFonts w:eastAsiaTheme="minorHAnsi" w:cs="Arial"/>
          <w:szCs w:val="22"/>
          <w:lang w:val="en-AU" w:eastAsia="en-US"/>
        </w:rPr>
        <w:t>Evidence-based interventions are important as the evidence provides assurances that they have been tested</w:t>
      </w:r>
      <w:r w:rsidR="0078597D">
        <w:rPr>
          <w:rFonts w:eastAsiaTheme="minorHAnsi" w:cs="Arial"/>
          <w:szCs w:val="22"/>
          <w:lang w:val="en-AU" w:eastAsia="en-US"/>
        </w:rPr>
        <w:t xml:space="preserve"> similar to health and medical practice</w:t>
      </w:r>
      <w:r w:rsidRPr="009B450B">
        <w:rPr>
          <w:rFonts w:eastAsiaTheme="minorHAnsi" w:cs="Arial"/>
          <w:szCs w:val="22"/>
          <w:lang w:val="en-AU" w:eastAsia="en-US"/>
        </w:rPr>
        <w:t>, and that they have been assessed for risks. While evidence in favour of an intervention does not guarantee that it works with every person with autism, it does provide some reassurance to people who are thinking about using it.</w:t>
      </w:r>
    </w:p>
    <w:p w14:paraId="667F9782" w14:textId="77777777" w:rsidR="0051653F" w:rsidRPr="009B450B" w:rsidRDefault="0051653F" w:rsidP="00F91910">
      <w:pPr>
        <w:autoSpaceDE w:val="0"/>
        <w:autoSpaceDN w:val="0"/>
        <w:adjustRightInd w:val="0"/>
        <w:spacing w:line="276" w:lineRule="auto"/>
        <w:rPr>
          <w:rFonts w:eastAsiaTheme="minorHAnsi" w:cs="Arial"/>
          <w:szCs w:val="22"/>
          <w:lang w:val="en-AU" w:eastAsia="en-US"/>
        </w:rPr>
      </w:pPr>
      <w:r w:rsidRPr="009B450B">
        <w:rPr>
          <w:rFonts w:eastAsiaTheme="minorHAnsi" w:cs="Arial"/>
          <w:szCs w:val="22"/>
          <w:lang w:val="en-AU" w:eastAsia="en-US"/>
        </w:rPr>
        <w:t xml:space="preserve">Many interventions used with people on the autism spectrum (including many forms of adaptive and assistive technology such as computer apps, smart phones and visual schedules) have limited or no research evidence. This does not mean that they do not work; it may simply mean that more research is required to find out if they do work. </w:t>
      </w:r>
    </w:p>
    <w:p w14:paraId="47E44828" w14:textId="77777777" w:rsidR="00210CB5" w:rsidRDefault="0051653F" w:rsidP="00F91910">
      <w:pPr>
        <w:autoSpaceDE w:val="0"/>
        <w:autoSpaceDN w:val="0"/>
        <w:adjustRightInd w:val="0"/>
        <w:spacing w:line="276" w:lineRule="auto"/>
        <w:rPr>
          <w:lang w:val="en-AU"/>
        </w:rPr>
      </w:pPr>
      <w:r w:rsidRPr="009B450B">
        <w:rPr>
          <w:rFonts w:eastAsiaTheme="minorHAnsi" w:cs="Arial"/>
          <w:szCs w:val="22"/>
          <w:lang w:val="en-AU" w:eastAsia="en-US"/>
        </w:rPr>
        <w:t xml:space="preserve">Also, some interventions (often not evidence-based) </w:t>
      </w:r>
      <w:r w:rsidR="003F6DEB">
        <w:rPr>
          <w:rFonts w:eastAsiaTheme="minorHAnsi" w:cs="Arial"/>
          <w:szCs w:val="22"/>
          <w:lang w:val="en-AU" w:eastAsia="en-US"/>
        </w:rPr>
        <w:t xml:space="preserve">appear to be </w:t>
      </w:r>
      <w:r w:rsidRPr="009B450B">
        <w:rPr>
          <w:rFonts w:eastAsiaTheme="minorHAnsi" w:cs="Arial"/>
          <w:szCs w:val="22"/>
          <w:lang w:val="en-AU" w:eastAsia="en-US"/>
        </w:rPr>
        <w:t>marketed to play on a person’s guilt or anxieties to convince them to pay to use the intervention. These interventions may not be designed with the person specifically in mind, may not work and often risk people’s time and money. T</w:t>
      </w:r>
      <w:r w:rsidRPr="0075237F">
        <w:rPr>
          <w:rFonts w:asciiTheme="minorHAnsi" w:hAnsiTheme="minorHAnsi" w:cstheme="minorHAnsi"/>
          <w:szCs w:val="22"/>
          <w:lang w:val="en-AU"/>
        </w:rPr>
        <w:t xml:space="preserve">he </w:t>
      </w:r>
      <w:hyperlink r:id="rId22" w:history="1">
        <w:r w:rsidRPr="0075237F">
          <w:rPr>
            <w:rStyle w:val="Hyperlink"/>
            <w:rFonts w:asciiTheme="minorHAnsi" w:hAnsiTheme="minorHAnsi" w:cstheme="minorHAnsi"/>
            <w:szCs w:val="22"/>
            <w:lang w:val="en-AU"/>
          </w:rPr>
          <w:t>Raising Children’s Network</w:t>
        </w:r>
      </w:hyperlink>
      <w:r w:rsidRPr="0075237F">
        <w:rPr>
          <w:rFonts w:asciiTheme="minorHAnsi" w:hAnsiTheme="minorHAnsi" w:cstheme="minorHAnsi"/>
          <w:szCs w:val="22"/>
          <w:lang w:val="en-AU"/>
        </w:rPr>
        <w:t xml:space="preserve"> provides updated and regular information for parents and carers.</w:t>
      </w:r>
    </w:p>
    <w:p w14:paraId="1BB0F44F" w14:textId="77777777" w:rsidR="00210CB5" w:rsidRDefault="00210CB5"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eastAsiaTheme="minorHAnsi" w:cs="Arial"/>
          <w:szCs w:val="22"/>
          <w:lang w:val="en-AU" w:eastAsia="en-US"/>
        </w:rPr>
      </w:pPr>
      <w:r w:rsidRPr="009B450B">
        <w:rPr>
          <w:rFonts w:eastAsiaTheme="minorHAnsi" w:cs="Arial"/>
          <w:szCs w:val="22"/>
          <w:lang w:val="en-AU" w:eastAsia="en-US"/>
        </w:rPr>
        <w:t>Evidence-based interventions are important as the evidence provides assurances that they have been tested, and that they have been assessed for risks.</w:t>
      </w:r>
    </w:p>
    <w:p w14:paraId="6E994301" w14:textId="77777777" w:rsidR="00680D1A" w:rsidRPr="0075237F" w:rsidRDefault="00680D1A"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asciiTheme="minorHAnsi" w:hAnsiTheme="minorHAnsi" w:cstheme="minorHAnsi"/>
          <w:szCs w:val="22"/>
          <w:lang w:val="en-AU"/>
        </w:rPr>
      </w:pPr>
      <w:r>
        <w:rPr>
          <w:rFonts w:eastAsiaTheme="minorHAnsi" w:cs="Arial"/>
          <w:szCs w:val="22"/>
          <w:lang w:val="en-AU" w:eastAsia="en-US"/>
        </w:rPr>
        <w:lastRenderedPageBreak/>
        <w:t xml:space="preserve">Interventions should be </w:t>
      </w:r>
      <w:r w:rsidR="00BD1BC2">
        <w:rPr>
          <w:rFonts w:eastAsiaTheme="minorHAnsi" w:cs="Arial"/>
          <w:szCs w:val="22"/>
          <w:lang w:val="en-AU" w:eastAsia="en-US"/>
        </w:rPr>
        <w:t xml:space="preserve">individualised to meet the child and family needs and be </w:t>
      </w:r>
      <w:r>
        <w:rPr>
          <w:rFonts w:eastAsiaTheme="minorHAnsi" w:cs="Arial"/>
          <w:szCs w:val="22"/>
          <w:lang w:val="en-AU" w:eastAsia="en-US"/>
        </w:rPr>
        <w:t xml:space="preserve">evidence- based, at the right time / frequency and be clear </w:t>
      </w:r>
      <w:r w:rsidR="00BD1BC2">
        <w:rPr>
          <w:rFonts w:eastAsiaTheme="minorHAnsi" w:cs="Arial"/>
          <w:szCs w:val="22"/>
          <w:lang w:val="en-AU" w:eastAsia="en-US"/>
        </w:rPr>
        <w:t xml:space="preserve">at the beginning </w:t>
      </w:r>
      <w:r>
        <w:rPr>
          <w:rFonts w:eastAsiaTheme="minorHAnsi" w:cs="Arial"/>
          <w:szCs w:val="22"/>
          <w:lang w:val="en-AU" w:eastAsia="en-US"/>
        </w:rPr>
        <w:t>on expected outcomes.</w:t>
      </w:r>
    </w:p>
    <w:p w14:paraId="6B3462D9" w14:textId="77777777" w:rsidR="0051653F" w:rsidRPr="00046192" w:rsidRDefault="0051653F" w:rsidP="009A4694">
      <w:pPr>
        <w:pStyle w:val="ListParagraph"/>
        <w:numPr>
          <w:ilvl w:val="0"/>
          <w:numId w:val="14"/>
        </w:numPr>
        <w:autoSpaceDE w:val="0"/>
        <w:autoSpaceDN w:val="0"/>
        <w:adjustRightInd w:val="0"/>
        <w:spacing w:line="276" w:lineRule="auto"/>
        <w:rPr>
          <w:rFonts w:eastAsiaTheme="minorHAnsi" w:cs="Arial"/>
          <w:szCs w:val="22"/>
          <w:lang w:val="en-AU" w:eastAsia="en-US"/>
        </w:rPr>
      </w:pPr>
      <w:r w:rsidRPr="00EF629E">
        <w:rPr>
          <w:rFonts w:eastAsiaTheme="minorHAnsi" w:cs="Arial"/>
          <w:b/>
          <w:szCs w:val="22"/>
          <w:lang w:val="en-AU" w:eastAsia="en-US"/>
        </w:rPr>
        <w:t xml:space="preserve">The intervention works in the real world, not just in a research laboratory </w:t>
      </w:r>
    </w:p>
    <w:p w14:paraId="53C0FD04" w14:textId="77777777" w:rsidR="009F71F2" w:rsidRDefault="0051653F" w:rsidP="00F91910">
      <w:pPr>
        <w:autoSpaceDE w:val="0"/>
        <w:autoSpaceDN w:val="0"/>
        <w:adjustRightInd w:val="0"/>
        <w:spacing w:line="276" w:lineRule="auto"/>
        <w:rPr>
          <w:rFonts w:eastAsiaTheme="minorHAnsi" w:cs="Arial"/>
          <w:szCs w:val="22"/>
          <w:lang w:val="en-AU" w:eastAsia="en-US"/>
        </w:rPr>
      </w:pPr>
      <w:r w:rsidRPr="006E2882">
        <w:rPr>
          <w:rFonts w:eastAsiaTheme="minorHAnsi" w:cs="Arial"/>
          <w:szCs w:val="22"/>
          <w:lang w:val="en-AU" w:eastAsia="en-US"/>
        </w:rPr>
        <w:t>Interventions should work in the real world. Many autism interventions start off being tested in research settings – where as many variables as possible are controlled. However, in the real world, it i</w:t>
      </w:r>
      <w:r w:rsidRPr="00026BE5">
        <w:rPr>
          <w:rFonts w:eastAsiaTheme="minorHAnsi" w:cs="Arial"/>
          <w:szCs w:val="22"/>
          <w:lang w:val="en-AU" w:eastAsia="en-US"/>
        </w:rPr>
        <w:t>s often not possible to control for things like the level of training and experience of the person giving the intervention, the room where the intervention takes place, how often it can take place, and who takes part in the intervention. Because of this, a number of interventions have been shown to be less effective in the real world compared to research settings. For example, some forms of theory of mind training have been shown to be effective in laboratory settings, but seem to be ineffective in real-lif</w:t>
      </w:r>
      <w:r w:rsidRPr="009B450B">
        <w:rPr>
          <w:rFonts w:eastAsiaTheme="minorHAnsi" w:cs="Arial"/>
          <w:szCs w:val="22"/>
          <w:lang w:val="en-AU" w:eastAsia="en-US"/>
        </w:rPr>
        <w:t>e situations.</w:t>
      </w:r>
    </w:p>
    <w:p w14:paraId="2DB768BB" w14:textId="77777777" w:rsidR="00B3066C" w:rsidRPr="00F91910" w:rsidRDefault="00436534" w:rsidP="00F91910">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rFonts w:cs="Arial"/>
          <w:sz w:val="22"/>
          <w:szCs w:val="22"/>
        </w:rPr>
      </w:pPr>
      <w:r>
        <w:rPr>
          <w:rFonts w:cs="Arial"/>
          <w:sz w:val="22"/>
          <w:szCs w:val="22"/>
        </w:rPr>
        <w:t>C</w:t>
      </w:r>
      <w:r w:rsidR="009F71F2" w:rsidRPr="009F71F2">
        <w:rPr>
          <w:rFonts w:cs="Arial"/>
          <w:sz w:val="22"/>
          <w:szCs w:val="22"/>
        </w:rPr>
        <w:t>aregiver involvement in an intervention ha</w:t>
      </w:r>
      <w:r>
        <w:rPr>
          <w:rFonts w:cs="Arial"/>
          <w:sz w:val="22"/>
          <w:szCs w:val="22"/>
        </w:rPr>
        <w:t>s</w:t>
      </w:r>
      <w:r w:rsidR="009F71F2" w:rsidRPr="009F71F2">
        <w:rPr>
          <w:rFonts w:cs="Arial"/>
          <w:sz w:val="22"/>
          <w:szCs w:val="22"/>
        </w:rPr>
        <w:t xml:space="preserve"> a similar, and at times greater, effect on child outcomes compared to interventions delivered by clinical practitioners alone</w:t>
      </w:r>
      <w:r w:rsidR="009F71F2">
        <w:rPr>
          <w:rFonts w:cs="Arial"/>
          <w:sz w:val="22"/>
          <w:szCs w:val="22"/>
        </w:rPr>
        <w:t>.</w:t>
      </w:r>
    </w:p>
    <w:p w14:paraId="7039A572" w14:textId="77777777" w:rsidR="00B3066C" w:rsidRPr="009B450B" w:rsidRDefault="00B3066C" w:rsidP="009A4694">
      <w:pPr>
        <w:pStyle w:val="ListParagraph"/>
        <w:numPr>
          <w:ilvl w:val="0"/>
          <w:numId w:val="14"/>
        </w:numPr>
        <w:autoSpaceDE w:val="0"/>
        <w:autoSpaceDN w:val="0"/>
        <w:adjustRightInd w:val="0"/>
        <w:spacing w:line="276" w:lineRule="auto"/>
        <w:rPr>
          <w:rFonts w:eastAsiaTheme="minorHAnsi" w:cs="Arial"/>
          <w:b/>
          <w:szCs w:val="22"/>
          <w:lang w:val="en-AU" w:eastAsia="en-US"/>
        </w:rPr>
      </w:pPr>
      <w:r w:rsidRPr="009B450B">
        <w:rPr>
          <w:rFonts w:eastAsiaTheme="minorHAnsi" w:cs="Arial"/>
          <w:b/>
          <w:szCs w:val="22"/>
          <w:lang w:val="en-AU" w:eastAsia="en-US"/>
        </w:rPr>
        <w:t>The intervention supports participation in mainstream and community</w:t>
      </w:r>
    </w:p>
    <w:p w14:paraId="6E8D0C9C" w14:textId="3582AA7F" w:rsidR="00FD7E8B" w:rsidRPr="009B450B" w:rsidRDefault="00B3066C" w:rsidP="00F91910">
      <w:pPr>
        <w:spacing w:line="276" w:lineRule="auto"/>
        <w:rPr>
          <w:rFonts w:eastAsiaTheme="minorHAnsi" w:cs="Arial"/>
          <w:szCs w:val="22"/>
          <w:lang w:val="en-AU" w:eastAsia="en-US"/>
        </w:rPr>
      </w:pPr>
      <w:r w:rsidRPr="009B450B">
        <w:rPr>
          <w:rFonts w:eastAsiaTheme="minorHAnsi" w:cs="Arial"/>
          <w:szCs w:val="22"/>
          <w:lang w:val="en-AU" w:eastAsia="en-US"/>
        </w:rPr>
        <w:t xml:space="preserve">Every child regardless of their needs has the right to participate fully in their family and community life and to have the same choices, opportunities and experiences as other children. Natural learning environments contain many opportunities for all children </w:t>
      </w:r>
      <w:r w:rsidR="00210CB5">
        <w:rPr>
          <w:rFonts w:eastAsiaTheme="minorHAnsi" w:cs="Arial"/>
          <w:szCs w:val="22"/>
          <w:lang w:val="en-AU" w:eastAsia="en-US"/>
        </w:rPr>
        <w:t xml:space="preserve">and families </w:t>
      </w:r>
      <w:r w:rsidRPr="009B450B">
        <w:rPr>
          <w:rFonts w:eastAsiaTheme="minorHAnsi" w:cs="Arial"/>
          <w:szCs w:val="22"/>
          <w:lang w:val="en-AU" w:eastAsia="en-US"/>
        </w:rPr>
        <w:t xml:space="preserve">to engage, participate, learn and practice skills. Children on the autism spectrum </w:t>
      </w:r>
      <w:r w:rsidR="00210CB5">
        <w:rPr>
          <w:rFonts w:eastAsiaTheme="minorHAnsi" w:cs="Arial"/>
          <w:szCs w:val="22"/>
          <w:lang w:val="en-AU" w:eastAsia="en-US"/>
        </w:rPr>
        <w:t xml:space="preserve">and their families </w:t>
      </w:r>
      <w:r w:rsidRPr="009B450B">
        <w:rPr>
          <w:rFonts w:eastAsiaTheme="minorHAnsi" w:cs="Arial"/>
          <w:szCs w:val="22"/>
          <w:lang w:val="en-AU" w:eastAsia="en-US"/>
        </w:rPr>
        <w:t>may require additional supports to participate in community life. This support can be provided through the child’s informal supports, community and mainstream supports and funded supports in an NDIS plan.</w:t>
      </w:r>
      <w:r w:rsidR="00FD7E8B">
        <w:rPr>
          <w:rFonts w:eastAsiaTheme="minorHAnsi" w:cs="Arial"/>
          <w:szCs w:val="22"/>
          <w:lang w:val="en-AU" w:eastAsia="en-US"/>
        </w:rPr>
        <w:t xml:space="preserve"> For example a family may need support to be able to understand the best communication approach for their child and this in turn enables them to explain to others around the child how best to approach communication.</w:t>
      </w:r>
      <w:r w:rsidR="00971967">
        <w:rPr>
          <w:rFonts w:eastAsiaTheme="minorHAnsi" w:cs="Arial"/>
          <w:szCs w:val="22"/>
          <w:lang w:val="en-AU" w:eastAsia="en-US"/>
        </w:rPr>
        <w:t xml:space="preserve"> </w:t>
      </w:r>
      <w:r w:rsidR="00FD7E8B">
        <w:rPr>
          <w:rFonts w:eastAsiaTheme="minorHAnsi" w:cs="Arial"/>
          <w:szCs w:val="22"/>
          <w:lang w:val="en-AU" w:eastAsia="en-US"/>
        </w:rPr>
        <w:t>This can then enable the family to feel more confident accessing community and sharing care with others around the child</w:t>
      </w:r>
      <w:r w:rsidR="003524D8">
        <w:rPr>
          <w:rFonts w:eastAsiaTheme="minorHAnsi" w:cs="Arial"/>
          <w:szCs w:val="22"/>
          <w:lang w:val="en-AU" w:eastAsia="en-US"/>
        </w:rPr>
        <w:t xml:space="preserve">, such as </w:t>
      </w:r>
      <w:r w:rsidR="00FD7E8B">
        <w:rPr>
          <w:rFonts w:eastAsiaTheme="minorHAnsi" w:cs="Arial"/>
          <w:szCs w:val="22"/>
          <w:lang w:val="en-AU" w:eastAsia="en-US"/>
        </w:rPr>
        <w:t>grandparents taking the child to a community event.</w:t>
      </w:r>
    </w:p>
    <w:p w14:paraId="3429A2CD" w14:textId="77777777" w:rsidR="00893675" w:rsidRDefault="00B3066C" w:rsidP="00F91910">
      <w:pPr>
        <w:spacing w:line="276" w:lineRule="auto"/>
        <w:rPr>
          <w:rFonts w:eastAsiaTheme="minorHAnsi" w:cs="Arial"/>
          <w:szCs w:val="22"/>
          <w:lang w:val="en-AU" w:eastAsia="en-US"/>
        </w:rPr>
      </w:pPr>
      <w:r w:rsidRPr="009B450B">
        <w:rPr>
          <w:rFonts w:eastAsiaTheme="minorHAnsi" w:cs="Arial"/>
          <w:szCs w:val="22"/>
          <w:lang w:val="en-AU" w:eastAsia="en-US"/>
        </w:rPr>
        <w:t>Sometimes there is a need to develop the capacity of the child and family at the same time</w:t>
      </w:r>
      <w:r w:rsidR="00E871F6">
        <w:rPr>
          <w:rFonts w:eastAsiaTheme="minorHAnsi" w:cs="Arial"/>
          <w:szCs w:val="22"/>
          <w:lang w:val="en-AU" w:eastAsia="en-US"/>
        </w:rPr>
        <w:t xml:space="preserve"> </w:t>
      </w:r>
      <w:r w:rsidRPr="009B450B">
        <w:rPr>
          <w:rFonts w:eastAsiaTheme="minorHAnsi" w:cs="Arial"/>
          <w:szCs w:val="22"/>
          <w:lang w:val="en-AU" w:eastAsia="en-US"/>
        </w:rPr>
        <w:t xml:space="preserve">as developing the capacity of the environments around the child. For example working with a community setting to understand the needs of an autistic child and what they may be able to reasonably adjust to enable children </w:t>
      </w:r>
      <w:r w:rsidR="00AB1DE2">
        <w:rPr>
          <w:rFonts w:eastAsiaTheme="minorHAnsi" w:cs="Arial"/>
          <w:szCs w:val="22"/>
          <w:lang w:val="en-AU" w:eastAsia="en-US"/>
        </w:rPr>
        <w:t>on the</w:t>
      </w:r>
      <w:r w:rsidR="00AB1DE2" w:rsidRPr="009B450B">
        <w:rPr>
          <w:rFonts w:eastAsiaTheme="minorHAnsi" w:cs="Arial"/>
          <w:szCs w:val="22"/>
          <w:lang w:val="en-AU" w:eastAsia="en-US"/>
        </w:rPr>
        <w:t xml:space="preserve"> </w:t>
      </w:r>
      <w:r w:rsidRPr="009B450B">
        <w:rPr>
          <w:rFonts w:eastAsiaTheme="minorHAnsi" w:cs="Arial"/>
          <w:szCs w:val="22"/>
          <w:lang w:val="en-AU" w:eastAsia="en-US"/>
        </w:rPr>
        <w:t>autism</w:t>
      </w:r>
      <w:r w:rsidR="00AB1DE2">
        <w:rPr>
          <w:rFonts w:eastAsiaTheme="minorHAnsi" w:cs="Arial"/>
          <w:szCs w:val="22"/>
          <w:lang w:val="en-AU" w:eastAsia="en-US"/>
        </w:rPr>
        <w:t xml:space="preserve"> spectrum</w:t>
      </w:r>
      <w:r w:rsidRPr="009B450B">
        <w:rPr>
          <w:rFonts w:eastAsiaTheme="minorHAnsi" w:cs="Arial"/>
          <w:szCs w:val="22"/>
          <w:lang w:val="en-AU" w:eastAsia="en-US"/>
        </w:rPr>
        <w:t xml:space="preserve"> to participate in an activity. Some recent examples include football clubs developing sensory spaces to enable a child</w:t>
      </w:r>
      <w:r w:rsidR="003524D8">
        <w:rPr>
          <w:rFonts w:eastAsiaTheme="minorHAnsi" w:cs="Arial"/>
          <w:szCs w:val="22"/>
          <w:lang w:val="en-AU" w:eastAsia="en-US"/>
        </w:rPr>
        <w:t xml:space="preserve"> on the autism spectrum</w:t>
      </w:r>
      <w:r w:rsidRPr="009B450B">
        <w:rPr>
          <w:rFonts w:eastAsiaTheme="minorHAnsi" w:cs="Arial"/>
          <w:szCs w:val="22"/>
          <w:lang w:val="en-AU" w:eastAsia="en-US"/>
        </w:rPr>
        <w:t xml:space="preserve"> and their family to attend a football match and supermarkets offering a low noise hour for shopping.</w:t>
      </w:r>
      <w:r w:rsidR="00FD7E8B">
        <w:rPr>
          <w:rFonts w:eastAsiaTheme="minorHAnsi" w:cs="Arial"/>
          <w:szCs w:val="22"/>
          <w:lang w:val="en-AU" w:eastAsia="en-US"/>
        </w:rPr>
        <w:t xml:space="preserve"> </w:t>
      </w:r>
      <w:r w:rsidR="00FD7E8B" w:rsidRPr="009B450B">
        <w:rPr>
          <w:rFonts w:eastAsiaTheme="minorHAnsi" w:cs="Arial"/>
          <w:szCs w:val="22"/>
          <w:lang w:val="en-AU" w:eastAsia="en-US"/>
        </w:rPr>
        <w:t>The funded supports in an NDIS plan should not inadvertently reduce a participant’s community or mainstream participation and/or should not duplicate supports that are available in community and mainstream settings.</w:t>
      </w:r>
    </w:p>
    <w:p w14:paraId="3C575C21" w14:textId="77777777" w:rsidR="00B3066C" w:rsidRDefault="00B3066C" w:rsidP="00F91910">
      <w:pPr>
        <w:spacing w:line="276" w:lineRule="auto"/>
        <w:rPr>
          <w:rFonts w:eastAsiaTheme="minorHAnsi" w:cs="Arial"/>
          <w:szCs w:val="22"/>
          <w:lang w:val="en-AU" w:eastAsia="en-US"/>
        </w:rPr>
      </w:pPr>
      <w:r w:rsidRPr="009B450B">
        <w:rPr>
          <w:rFonts w:eastAsiaTheme="minorHAnsi" w:cs="Arial"/>
          <w:szCs w:val="22"/>
          <w:lang w:val="en-AU" w:eastAsia="en-US"/>
        </w:rPr>
        <w:t xml:space="preserve">Where there are indications that a child will be reducing or withdrawing attendance in </w:t>
      </w:r>
      <w:r w:rsidR="00525601" w:rsidRPr="009B450B">
        <w:rPr>
          <w:rFonts w:eastAsiaTheme="minorHAnsi" w:cs="Arial"/>
          <w:szCs w:val="22"/>
          <w:lang w:val="en-AU" w:eastAsia="en-US"/>
        </w:rPr>
        <w:t>mainstream</w:t>
      </w:r>
      <w:r w:rsidRPr="009B450B">
        <w:rPr>
          <w:rFonts w:eastAsiaTheme="minorHAnsi" w:cs="Arial"/>
          <w:szCs w:val="22"/>
          <w:lang w:val="en-AU" w:eastAsia="en-US"/>
        </w:rPr>
        <w:t xml:space="preserve"> settings, for example education, it is important to understand the reasons for this and the supports that were or could be available to maintain attendance. Professionals, the child and family should work together to identify barriers, review any interventions that have been </w:t>
      </w:r>
      <w:r w:rsidR="00AA53E5" w:rsidRPr="009B450B">
        <w:rPr>
          <w:rFonts w:eastAsiaTheme="minorHAnsi" w:cs="Arial"/>
          <w:szCs w:val="22"/>
          <w:lang w:val="en-AU" w:eastAsia="en-US"/>
        </w:rPr>
        <w:t>trialled</w:t>
      </w:r>
      <w:r w:rsidRPr="009B450B">
        <w:rPr>
          <w:rFonts w:eastAsiaTheme="minorHAnsi" w:cs="Arial"/>
          <w:szCs w:val="22"/>
          <w:lang w:val="en-AU" w:eastAsia="en-US"/>
        </w:rPr>
        <w:t xml:space="preserve"> and outcomes and what reasonable adjustments have been or could be </w:t>
      </w:r>
      <w:r w:rsidRPr="009B450B">
        <w:rPr>
          <w:rFonts w:eastAsiaTheme="minorHAnsi" w:cs="Arial"/>
          <w:szCs w:val="22"/>
          <w:lang w:val="en-AU" w:eastAsia="en-US"/>
        </w:rPr>
        <w:lastRenderedPageBreak/>
        <w:t>applied. For some mainstream services the child may be eligible for mainstream inclusion supports</w:t>
      </w:r>
      <w:r w:rsidR="009E3D49">
        <w:rPr>
          <w:rFonts w:eastAsiaTheme="minorHAnsi" w:cs="Arial"/>
          <w:szCs w:val="22"/>
          <w:lang w:val="en-AU" w:eastAsia="en-US"/>
        </w:rPr>
        <w:t>,</w:t>
      </w:r>
      <w:r w:rsidRPr="009B450B">
        <w:rPr>
          <w:rFonts w:eastAsiaTheme="minorHAnsi" w:cs="Arial"/>
          <w:szCs w:val="22"/>
          <w:lang w:val="en-AU" w:eastAsia="en-US"/>
        </w:rPr>
        <w:t xml:space="preserve"> for </w:t>
      </w:r>
      <w:r w:rsidRPr="0080290C">
        <w:rPr>
          <w:rFonts w:eastAsiaTheme="minorHAnsi" w:cs="Arial"/>
          <w:szCs w:val="22"/>
          <w:lang w:val="en-AU" w:eastAsia="en-US"/>
        </w:rPr>
        <w:t>example</w:t>
      </w:r>
      <w:r w:rsidR="009E3D49">
        <w:rPr>
          <w:rFonts w:eastAsiaTheme="minorHAnsi" w:cs="Arial"/>
          <w:szCs w:val="22"/>
          <w:lang w:val="en-AU" w:eastAsia="en-US"/>
        </w:rPr>
        <w:t>,</w:t>
      </w:r>
      <w:r w:rsidRPr="0080290C">
        <w:rPr>
          <w:rFonts w:eastAsiaTheme="minorHAnsi" w:cs="Arial"/>
          <w:szCs w:val="22"/>
          <w:lang w:val="en-AU" w:eastAsia="en-US"/>
        </w:rPr>
        <w:t xml:space="preserve"> State or Commonwealth funding for childcare or preschool settings.</w:t>
      </w:r>
    </w:p>
    <w:p w14:paraId="7E7626AA" w14:textId="77777777" w:rsidR="00525601" w:rsidRPr="00A918F3" w:rsidRDefault="00EC24D2" w:rsidP="00F1531D">
      <w:pPr>
        <w:spacing w:line="276" w:lineRule="auto"/>
        <w:rPr>
          <w:szCs w:val="30"/>
          <w:lang w:val="en-AU"/>
        </w:rPr>
      </w:pPr>
      <w:r w:rsidRPr="002B6823">
        <w:rPr>
          <w:rFonts w:eastAsiaTheme="minorHAnsi" w:cs="Arial"/>
          <w:noProof/>
          <w:szCs w:val="22"/>
          <w:lang w:val="en-AU" w:eastAsia="en-AU"/>
        </w:rPr>
        <mc:AlternateContent>
          <mc:Choice Requires="wps">
            <w:drawing>
              <wp:inline distT="0" distB="0" distL="0" distR="0" wp14:anchorId="0AF5BB73" wp14:editId="1024D6D7">
                <wp:extent cx="5731510" cy="1965830"/>
                <wp:effectExtent l="0" t="0" r="2159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965830"/>
                        </a:xfrm>
                        <a:prstGeom prst="rect">
                          <a:avLst/>
                        </a:prstGeom>
                        <a:solidFill>
                          <a:srgbClr val="92D050">
                            <a:alpha val="50000"/>
                          </a:srgbClr>
                        </a:solidFill>
                        <a:ln w="9525">
                          <a:solidFill>
                            <a:srgbClr val="000000"/>
                          </a:solidFill>
                          <a:miter lim="800000"/>
                          <a:headEnd/>
                          <a:tailEnd/>
                        </a:ln>
                      </wps:spPr>
                      <wps:txbx>
                        <w:txbxContent>
                          <w:p w14:paraId="35BCDEEB" w14:textId="77777777" w:rsidR="0013602B" w:rsidRPr="00694711" w:rsidRDefault="0013602B" w:rsidP="00F91910">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694711">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Recap of the seven key principles:</w:t>
                            </w:r>
                          </w:p>
                          <w:p w14:paraId="29C09DBC"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intervention is based on a good understanding of autism</w:t>
                            </w:r>
                          </w:p>
                          <w:p w14:paraId="5D701042"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people who deliver the intervention know the person well and respect their feelings and views </w:t>
                            </w:r>
                          </w:p>
                          <w:p w14:paraId="2F2CA173"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intervention is adapted to the needs of the person receiving it</w:t>
                            </w:r>
                          </w:p>
                          <w:p w14:paraId="5E3A7AB6"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intervention is based on a theory that is logical and scientifically </w:t>
                            </w:r>
                            <w:r>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plausible</w:t>
                            </w:r>
                          </w:p>
                          <w:p w14:paraId="04829254"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intervention works in the real world, not just in a research laboratory </w:t>
                            </w:r>
                          </w:p>
                          <w:p w14:paraId="20345DCF"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Research evidence shows the intervention can work for people on the autism spectrum</w:t>
                            </w:r>
                          </w:p>
                          <w:p w14:paraId="13FF9802" w14:textId="4B1E7D19"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w:t>
                            </w:r>
                            <w:r>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tervention supports mainstream </w:t>
                            </w: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and community participation</w:t>
                            </w:r>
                          </w:p>
                        </w:txbxContent>
                      </wps:txbx>
                      <wps:bodyPr rot="0" vert="horz" wrap="square" lIns="91440" tIns="45720" rIns="91440" bIns="45720" anchor="t" anchorCtr="0">
                        <a:spAutoFit/>
                      </wps:bodyPr>
                    </wps:wsp>
                  </a:graphicData>
                </a:graphic>
              </wp:inline>
            </w:drawing>
          </mc:Choice>
          <mc:Fallback>
            <w:pict>
              <v:shapetype w14:anchorId="0AF5BB73" id="_x0000_t202" coordsize="21600,21600" o:spt="202" path="m,l,21600r21600,l21600,xe">
                <v:stroke joinstyle="miter"/>
                <v:path gradientshapeok="t" o:connecttype="rect"/>
              </v:shapetype>
              <v:shape id="Text Box 2" o:spid="_x0000_s1026" type="#_x0000_t202" style="width:451.3pt;height:15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" fillcolor="#92d050">
                <v:fill opacity="32896f"/>
                <v:textbox style="mso-fit-shape-to-text:t">
                  <w:txbxContent>
                    <w:p w14:paraId="35BCDEEB" w14:textId="77777777" w:rsidR="0013602B" w:rsidRPr="00694711" w:rsidRDefault="0013602B" w:rsidP="00F91910">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694711">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Recap of the seven key principles:</w:t>
                      </w:r>
                    </w:p>
                    <w:p w14:paraId="29C09DBC"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intervention is based on a good understanding of autism</w:t>
                      </w:r>
                    </w:p>
                    <w:p w14:paraId="5D701042"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people who deliver the intervention know the person well and respect their feelings and views </w:t>
                      </w:r>
                    </w:p>
                    <w:p w14:paraId="2F2CA173"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intervention is adapted to the needs of the person receiving it</w:t>
                      </w:r>
                    </w:p>
                    <w:p w14:paraId="5E3A7AB6"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intervention is based on a theory that is logical and scientifically </w:t>
                      </w:r>
                      <w:r>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plausible</w:t>
                      </w:r>
                    </w:p>
                    <w:p w14:paraId="04829254"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The intervention works in the real world, not just in a research laboratory </w:t>
                      </w:r>
                    </w:p>
                    <w:p w14:paraId="20345DCF" w14:textId="77777777"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Research evidence shows the intervention can work for people on the autism spectrum</w:t>
                      </w:r>
                    </w:p>
                    <w:p w14:paraId="13FF9802" w14:textId="4B1E7D19" w:rsidR="0013602B" w:rsidRPr="00694711" w:rsidRDefault="0013602B" w:rsidP="009A4694">
                      <w:pPr>
                        <w:pStyle w:val="CommentText"/>
                        <w:numPr>
                          <w:ilvl w:val="0"/>
                          <w:numId w:val="17"/>
                        </w:numPr>
                        <w:spacing w:beforeLines="40" w:before="96" w:afterLines="40" w:after="96" w:line="288" w:lineRule="auto"/>
                        <w:contextualSpacing/>
                        <w:jc w:val="both"/>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pP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The in</w:t>
                      </w:r>
                      <w:r>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 xml:space="preserve">tervention supports mainstream </w:t>
                      </w:r>
                      <w:r w:rsidRPr="00694711">
                        <w:rPr>
                          <w:rFonts w:cs="Arial"/>
                          <w:color w:val="000000"/>
                          <w:sz w:val="22"/>
                          <w:szCs w:val="22"/>
                          <w14:shadow w14:blurRad="50800" w14:dist="50800" w14:dir="5400000" w14:sx="0" w14:sy="0" w14:kx="0" w14:ky="0" w14:algn="ctr">
                            <w14:srgbClr w14:val="000000"/>
                          </w14:shadow>
                          <w14:textFill>
                            <w14:solidFill>
                              <w14:srgbClr w14:val="000000">
                                <w14:alpha w14:val="11000"/>
                              </w14:srgbClr>
                            </w14:solidFill>
                          </w14:textFill>
                        </w:rPr>
                        <w:t>and community participation</w:t>
                      </w:r>
                    </w:p>
                  </w:txbxContent>
                </v:textbox>
                <w10:anchorlock/>
              </v:shape>
            </w:pict>
          </mc:Fallback>
        </mc:AlternateContent>
      </w:r>
    </w:p>
    <w:p w14:paraId="15B64F4E" w14:textId="19771B68" w:rsidR="007A260A" w:rsidRPr="00525601" w:rsidRDefault="0025647F" w:rsidP="008377A8">
      <w:pPr>
        <w:pStyle w:val="Heading3"/>
        <w:numPr>
          <w:ilvl w:val="0"/>
          <w:numId w:val="0"/>
        </w:numPr>
      </w:pPr>
      <w:bookmarkStart w:id="80" w:name="_6.2_Standards_for"/>
      <w:bookmarkStart w:id="81" w:name="_Toc63373516"/>
      <w:bookmarkStart w:id="82" w:name="_Toc66975915"/>
      <w:bookmarkEnd w:id="80"/>
      <w:r w:rsidRPr="00525601">
        <w:t xml:space="preserve">6.2 </w:t>
      </w:r>
      <w:r w:rsidR="007A260A" w:rsidRPr="00525601">
        <w:t xml:space="preserve">Standards for the delivery </w:t>
      </w:r>
      <w:r w:rsidR="00001B99" w:rsidRPr="00525601">
        <w:t xml:space="preserve">of </w:t>
      </w:r>
      <w:r w:rsidR="007A260A" w:rsidRPr="00525601">
        <w:t>autism interventions</w:t>
      </w:r>
      <w:bookmarkEnd w:id="81"/>
      <w:bookmarkEnd w:id="82"/>
      <w:r w:rsidR="007A260A" w:rsidRPr="00525601">
        <w:t xml:space="preserve"> </w:t>
      </w:r>
    </w:p>
    <w:p w14:paraId="0E0D2D72" w14:textId="77777777" w:rsidR="00E40900" w:rsidRPr="00EF629E" w:rsidRDefault="001C7416" w:rsidP="00F91910">
      <w:pPr>
        <w:pStyle w:val="CommentText"/>
        <w:spacing w:after="200" w:line="276" w:lineRule="auto"/>
        <w:contextualSpacing/>
        <w:rPr>
          <w:rFonts w:cs="Arial"/>
          <w:sz w:val="22"/>
          <w:szCs w:val="22"/>
        </w:rPr>
      </w:pPr>
      <w:r w:rsidRPr="006E2882">
        <w:rPr>
          <w:rFonts w:cs="Arial"/>
          <w:sz w:val="22"/>
          <w:szCs w:val="22"/>
        </w:rPr>
        <w:t xml:space="preserve">We have identified 7 standards </w:t>
      </w:r>
      <w:r w:rsidR="004D41A6">
        <w:rPr>
          <w:rFonts w:cs="Arial"/>
          <w:sz w:val="22"/>
          <w:szCs w:val="22"/>
        </w:rPr>
        <w:t>for</w:t>
      </w:r>
      <w:r w:rsidRPr="006E2882">
        <w:rPr>
          <w:rFonts w:cs="Arial"/>
          <w:sz w:val="22"/>
          <w:szCs w:val="22"/>
        </w:rPr>
        <w:t xml:space="preserve"> how therapy and supports</w:t>
      </w:r>
      <w:r w:rsidR="00866FCA" w:rsidRPr="006E2882">
        <w:rPr>
          <w:rFonts w:cs="Arial"/>
          <w:sz w:val="22"/>
          <w:szCs w:val="22"/>
        </w:rPr>
        <w:t xml:space="preserve"> for </w:t>
      </w:r>
      <w:r w:rsidR="00524702">
        <w:rPr>
          <w:rFonts w:cs="Arial"/>
          <w:sz w:val="22"/>
          <w:szCs w:val="22"/>
        </w:rPr>
        <w:t>children on the</w:t>
      </w:r>
      <w:r w:rsidR="00866FCA" w:rsidRPr="006E2882">
        <w:rPr>
          <w:rFonts w:cs="Arial"/>
          <w:sz w:val="22"/>
          <w:szCs w:val="22"/>
        </w:rPr>
        <w:t xml:space="preserve"> </w:t>
      </w:r>
      <w:r w:rsidR="002B6823">
        <w:rPr>
          <w:rFonts w:cs="Arial"/>
          <w:sz w:val="22"/>
          <w:szCs w:val="22"/>
        </w:rPr>
        <w:t>autism</w:t>
      </w:r>
      <w:r w:rsidRPr="006E2882">
        <w:rPr>
          <w:rFonts w:cs="Arial"/>
          <w:sz w:val="22"/>
          <w:szCs w:val="22"/>
        </w:rPr>
        <w:t xml:space="preserve"> </w:t>
      </w:r>
      <w:r w:rsidR="00524702">
        <w:rPr>
          <w:rFonts w:cs="Arial"/>
          <w:sz w:val="22"/>
          <w:szCs w:val="22"/>
        </w:rPr>
        <w:t xml:space="preserve">spectrum </w:t>
      </w:r>
      <w:r w:rsidRPr="00A03014">
        <w:rPr>
          <w:rFonts w:cs="Arial"/>
          <w:sz w:val="22"/>
          <w:szCs w:val="22"/>
        </w:rPr>
        <w:t xml:space="preserve">should be applied. </w:t>
      </w:r>
      <w:r w:rsidR="00534436" w:rsidRPr="00EF629E">
        <w:rPr>
          <w:rFonts w:cs="Arial"/>
          <w:sz w:val="22"/>
          <w:szCs w:val="22"/>
        </w:rPr>
        <w:t>This section sets out further information on these standards and why we think they are important.</w:t>
      </w:r>
    </w:p>
    <w:p w14:paraId="2A95142E" w14:textId="77777777" w:rsidR="00BC7D15" w:rsidRPr="003C2000" w:rsidRDefault="00BC7D15" w:rsidP="009A4694">
      <w:pPr>
        <w:pStyle w:val="ListParagraph"/>
        <w:numPr>
          <w:ilvl w:val="0"/>
          <w:numId w:val="15"/>
        </w:numPr>
        <w:autoSpaceDE w:val="0"/>
        <w:autoSpaceDN w:val="0"/>
        <w:adjustRightInd w:val="0"/>
        <w:spacing w:line="276" w:lineRule="auto"/>
        <w:rPr>
          <w:rFonts w:eastAsiaTheme="minorHAnsi" w:cs="Arial"/>
          <w:b/>
          <w:szCs w:val="22"/>
          <w:lang w:val="en-AU" w:eastAsia="en-US"/>
        </w:rPr>
      </w:pPr>
      <w:r w:rsidRPr="003C2000">
        <w:rPr>
          <w:rFonts w:eastAsiaTheme="minorHAnsi" w:cs="Arial"/>
          <w:b/>
          <w:szCs w:val="22"/>
          <w:lang w:val="en-AU" w:eastAsia="en-US"/>
        </w:rPr>
        <w:t xml:space="preserve">The intervention is delivered by, or supported by, appropriately qualified and experienced professionals </w:t>
      </w:r>
    </w:p>
    <w:p w14:paraId="3433F12B" w14:textId="77777777" w:rsidR="00BC7D15" w:rsidRPr="00026BE5" w:rsidRDefault="00BC7D15" w:rsidP="00F91910">
      <w:pPr>
        <w:autoSpaceDE w:val="0"/>
        <w:autoSpaceDN w:val="0"/>
        <w:adjustRightInd w:val="0"/>
        <w:spacing w:line="276" w:lineRule="auto"/>
        <w:rPr>
          <w:rFonts w:eastAsiaTheme="minorHAnsi" w:cs="Arial"/>
          <w:szCs w:val="22"/>
          <w:lang w:val="en-AU" w:eastAsia="en-US"/>
        </w:rPr>
      </w:pPr>
      <w:r w:rsidRPr="006E2882">
        <w:rPr>
          <w:rFonts w:eastAsiaTheme="minorHAnsi" w:cs="Arial"/>
          <w:szCs w:val="22"/>
          <w:lang w:val="en-AU" w:eastAsia="en-US"/>
        </w:rPr>
        <w:t>Where the intervention is delivered by professionals, it is important that they have the appropriate qualifications to deliver the intervention effectively. For example, in Australia many allied health professionals are registered under the National Registration and Accreditation Scheme (NRAS) for health practitioners</w:t>
      </w:r>
      <w:r w:rsidRPr="00026BE5">
        <w:rPr>
          <w:rFonts w:eastAsiaTheme="minorHAnsi" w:cs="Arial"/>
          <w:szCs w:val="22"/>
          <w:lang w:val="en-AU" w:eastAsia="en-US"/>
        </w:rPr>
        <w:t>. This scheme is the primary source of certification for health professionals in Australia, providing registration for all medical and nursing professionals as well as some allied health professions.</w:t>
      </w:r>
    </w:p>
    <w:p w14:paraId="47B7CAE6" w14:textId="77777777" w:rsidR="00BC7D15" w:rsidRDefault="00BC7D15" w:rsidP="00F91910">
      <w:pPr>
        <w:autoSpaceDE w:val="0"/>
        <w:autoSpaceDN w:val="0"/>
        <w:adjustRightInd w:val="0"/>
        <w:spacing w:line="276" w:lineRule="auto"/>
        <w:rPr>
          <w:rFonts w:eastAsiaTheme="minorHAnsi" w:cs="Arial"/>
          <w:szCs w:val="22"/>
          <w:lang w:val="en-AU" w:eastAsia="en-US"/>
        </w:rPr>
      </w:pPr>
      <w:r w:rsidRPr="00694711">
        <w:rPr>
          <w:rFonts w:asciiTheme="minorHAnsi" w:hAnsiTheme="minorHAnsi" w:cstheme="minorHAnsi"/>
          <w:szCs w:val="22"/>
          <w:lang w:val="en-AU"/>
        </w:rPr>
        <w:t xml:space="preserve">The NRAS is maintained by the </w:t>
      </w:r>
      <w:hyperlink r:id="rId23" w:history="1">
        <w:r w:rsidRPr="008A3332">
          <w:rPr>
            <w:rStyle w:val="Hyperlink"/>
            <w:rFonts w:asciiTheme="minorHAnsi" w:hAnsiTheme="minorHAnsi" w:cstheme="minorHAnsi"/>
            <w:szCs w:val="22"/>
            <w:u w:val="none"/>
            <w:lang w:val="en-AU"/>
          </w:rPr>
          <w:t>Australian Health Practitioner Regulation Authority (AHPRA)</w:t>
        </w:r>
      </w:hyperlink>
      <w:r w:rsidRPr="00694711">
        <w:rPr>
          <w:rFonts w:asciiTheme="minorHAnsi" w:hAnsiTheme="minorHAnsi" w:cstheme="minorHAnsi"/>
          <w:szCs w:val="22"/>
          <w:lang w:val="en-AU"/>
        </w:rPr>
        <w:t xml:space="preserve"> </w:t>
      </w:r>
      <w:r w:rsidRPr="00A03014">
        <w:rPr>
          <w:rFonts w:eastAsiaTheme="minorHAnsi" w:cs="Arial"/>
          <w:szCs w:val="22"/>
          <w:lang w:val="en-AU" w:eastAsia="en-US"/>
        </w:rPr>
        <w:t>and aims to ensure that only suitably trained and qualified practitioners are registered. This registration tries to ensure that allied health professionals follow best practice, such as using e</w:t>
      </w:r>
      <w:r w:rsidRPr="00EF629E">
        <w:rPr>
          <w:rFonts w:eastAsiaTheme="minorHAnsi" w:cs="Arial"/>
          <w:szCs w:val="22"/>
          <w:lang w:val="en-AU" w:eastAsia="en-US"/>
        </w:rPr>
        <w:t xml:space="preserve">vidence-based interventions. </w:t>
      </w:r>
    </w:p>
    <w:p w14:paraId="70EFAFF2" w14:textId="77777777" w:rsidR="00BC7D15" w:rsidRDefault="00BC7D15"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eastAsiaTheme="minorHAnsi" w:cs="Arial"/>
          <w:szCs w:val="22"/>
          <w:lang w:val="en-AU" w:eastAsia="en-US"/>
        </w:rPr>
      </w:pPr>
      <w:r w:rsidRPr="00EF629E">
        <w:rPr>
          <w:rFonts w:eastAsiaTheme="minorHAnsi" w:cs="Arial"/>
          <w:szCs w:val="22"/>
          <w:lang w:val="en-AU" w:eastAsia="en-US"/>
        </w:rPr>
        <w:t xml:space="preserve">It is important that, in addition to any professional training, professionals have an appropriate level of experience, that is, they have actually worked successfully with </w:t>
      </w:r>
      <w:r w:rsidR="00524702">
        <w:rPr>
          <w:rFonts w:eastAsiaTheme="minorHAnsi" w:cs="Arial"/>
          <w:szCs w:val="22"/>
          <w:lang w:val="en-AU" w:eastAsia="en-US"/>
        </w:rPr>
        <w:t xml:space="preserve">children </w:t>
      </w:r>
      <w:r w:rsidRPr="00EF629E">
        <w:rPr>
          <w:rFonts w:eastAsiaTheme="minorHAnsi" w:cs="Arial"/>
          <w:szCs w:val="22"/>
          <w:lang w:val="en-AU" w:eastAsia="en-US"/>
        </w:rPr>
        <w:t xml:space="preserve">on the autism spectrum. It is equally important that they have the right attitude, that is, they ‘get’ autism and they ‘get’ </w:t>
      </w:r>
      <w:r w:rsidR="00524702">
        <w:rPr>
          <w:rFonts w:eastAsiaTheme="minorHAnsi" w:cs="Arial"/>
          <w:szCs w:val="22"/>
          <w:lang w:val="en-AU" w:eastAsia="en-US"/>
        </w:rPr>
        <w:t>children</w:t>
      </w:r>
      <w:r w:rsidR="00524702" w:rsidRPr="00EF629E">
        <w:rPr>
          <w:rFonts w:eastAsiaTheme="minorHAnsi" w:cs="Arial"/>
          <w:szCs w:val="22"/>
          <w:lang w:val="en-AU" w:eastAsia="en-US"/>
        </w:rPr>
        <w:t xml:space="preserve"> </w:t>
      </w:r>
      <w:r w:rsidRPr="00EF629E">
        <w:rPr>
          <w:rFonts w:eastAsiaTheme="minorHAnsi" w:cs="Arial"/>
          <w:szCs w:val="22"/>
          <w:lang w:val="en-AU" w:eastAsia="en-US"/>
        </w:rPr>
        <w:t xml:space="preserve">on the autism spectrum and work very closely and </w:t>
      </w:r>
      <w:r w:rsidR="00534436" w:rsidRPr="006E2882">
        <w:rPr>
          <w:rFonts w:eastAsiaTheme="minorHAnsi" w:cs="Arial"/>
          <w:szCs w:val="22"/>
          <w:lang w:val="en-AU" w:eastAsia="en-US"/>
        </w:rPr>
        <w:t xml:space="preserve">in </w:t>
      </w:r>
      <w:r w:rsidRPr="00026BE5">
        <w:rPr>
          <w:rFonts w:eastAsiaTheme="minorHAnsi" w:cs="Arial"/>
          <w:szCs w:val="22"/>
          <w:lang w:val="en-AU" w:eastAsia="en-US"/>
        </w:rPr>
        <w:t xml:space="preserve">equal partnership with the child, parent and carer. </w:t>
      </w:r>
    </w:p>
    <w:p w14:paraId="363DC150" w14:textId="77777777" w:rsidR="00BC7D15" w:rsidRPr="00694711" w:rsidRDefault="00BC7D15" w:rsidP="009A4694">
      <w:pPr>
        <w:pStyle w:val="ListParagraph"/>
        <w:numPr>
          <w:ilvl w:val="0"/>
          <w:numId w:val="15"/>
        </w:num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b/>
          <w:bCs/>
          <w:color w:val="000000"/>
          <w:szCs w:val="22"/>
          <w:lang w:val="en-AU"/>
        </w:rPr>
        <w:t xml:space="preserve">The people delivering the intervention follow established guidance </w:t>
      </w:r>
    </w:p>
    <w:p w14:paraId="7A2DF133" w14:textId="77777777" w:rsidR="00BC7D15" w:rsidRPr="006E2882" w:rsidRDefault="00BC7D15" w:rsidP="00F91910">
      <w:pPr>
        <w:autoSpaceDE w:val="0"/>
        <w:autoSpaceDN w:val="0"/>
        <w:adjustRightInd w:val="0"/>
        <w:spacing w:line="276" w:lineRule="auto"/>
        <w:rPr>
          <w:rFonts w:eastAsiaTheme="minorHAnsi" w:cs="Arial"/>
          <w:szCs w:val="22"/>
          <w:lang w:val="en-AU" w:eastAsia="en-US"/>
        </w:rPr>
      </w:pPr>
      <w:r w:rsidRPr="00A03014">
        <w:rPr>
          <w:rFonts w:eastAsiaTheme="minorHAnsi" w:cs="Arial"/>
          <w:szCs w:val="22"/>
          <w:lang w:val="en-AU" w:eastAsia="en-US"/>
        </w:rPr>
        <w:t xml:space="preserve">The people delivering the intervention should follow established guidance, especially when that guidance has been published by relevant regulating bodies or is based on research </w:t>
      </w:r>
      <w:r w:rsidRPr="00A03014">
        <w:rPr>
          <w:rFonts w:eastAsiaTheme="minorHAnsi" w:cs="Arial"/>
          <w:szCs w:val="22"/>
          <w:lang w:val="en-AU" w:eastAsia="en-US"/>
        </w:rPr>
        <w:lastRenderedPageBreak/>
        <w:t xml:space="preserve">evidence. </w:t>
      </w:r>
      <w:r w:rsidR="00534436" w:rsidRPr="00EF629E">
        <w:rPr>
          <w:rFonts w:eastAsiaTheme="minorHAnsi" w:cs="Arial"/>
          <w:szCs w:val="22"/>
          <w:lang w:val="en-AU" w:eastAsia="en-US"/>
        </w:rPr>
        <w:t>This also applies where the interventions are not specifically covered by regulating bodies.</w:t>
      </w:r>
    </w:p>
    <w:p w14:paraId="4F8B3B3F" w14:textId="77777777" w:rsidR="00BC7D15" w:rsidRPr="00EF629E" w:rsidRDefault="00BC7D15" w:rsidP="00F91910">
      <w:pPr>
        <w:autoSpaceDE w:val="0"/>
        <w:autoSpaceDN w:val="0"/>
        <w:adjustRightInd w:val="0"/>
        <w:spacing w:line="276" w:lineRule="auto"/>
        <w:rPr>
          <w:rFonts w:eastAsiaTheme="minorHAnsi" w:cs="Arial"/>
          <w:szCs w:val="22"/>
          <w:lang w:val="en-AU" w:eastAsia="en-US"/>
        </w:rPr>
      </w:pPr>
      <w:r w:rsidRPr="00694711">
        <w:rPr>
          <w:rFonts w:asciiTheme="minorHAnsi" w:hAnsiTheme="minorHAnsi" w:cstheme="minorHAnsi"/>
          <w:szCs w:val="22"/>
          <w:lang w:val="en-AU"/>
        </w:rPr>
        <w:t xml:space="preserve">For example, in Australia the </w:t>
      </w:r>
      <w:hyperlink r:id="rId24" w:history="1">
        <w:r w:rsidRPr="008A3332">
          <w:rPr>
            <w:rStyle w:val="Hyperlink"/>
            <w:rFonts w:asciiTheme="minorHAnsi" w:hAnsiTheme="minorHAnsi" w:cstheme="minorHAnsi"/>
            <w:color w:val="0000FF"/>
            <w:szCs w:val="22"/>
            <w:u w:val="none"/>
            <w:lang w:val="en-AU"/>
          </w:rPr>
          <w:t>Department of Social Services</w:t>
        </w:r>
      </w:hyperlink>
      <w:r w:rsidRPr="00694711">
        <w:rPr>
          <w:rFonts w:asciiTheme="minorHAnsi" w:hAnsiTheme="minorHAnsi" w:cstheme="minorHAnsi"/>
          <w:color w:val="0000FF"/>
          <w:szCs w:val="22"/>
          <w:lang w:val="en-AU"/>
        </w:rPr>
        <w:t xml:space="preserve"> </w:t>
      </w:r>
      <w:r w:rsidRPr="00694711">
        <w:rPr>
          <w:rFonts w:asciiTheme="minorHAnsi" w:hAnsiTheme="minorHAnsi" w:cstheme="minorHAnsi"/>
          <w:szCs w:val="22"/>
          <w:lang w:val="en-AU"/>
        </w:rPr>
        <w:t xml:space="preserve">guidance </w:t>
      </w:r>
      <w:r w:rsidRPr="00A03014">
        <w:rPr>
          <w:rFonts w:eastAsiaTheme="minorHAnsi" w:cs="Arial"/>
          <w:szCs w:val="22"/>
          <w:lang w:val="en-AU" w:eastAsia="en-US"/>
        </w:rPr>
        <w:t xml:space="preserve">on interventions </w:t>
      </w:r>
      <w:r w:rsidRPr="00EF629E">
        <w:rPr>
          <w:rFonts w:eastAsiaTheme="minorHAnsi" w:cs="Arial"/>
          <w:szCs w:val="22"/>
          <w:lang w:val="en-AU" w:eastAsia="en-US"/>
        </w:rPr>
        <w:t xml:space="preserve">for adults on the autism spectrum and for children and young people on the autism spectrum. </w:t>
      </w:r>
      <w:r w:rsidR="00CA4FB2">
        <w:rPr>
          <w:rFonts w:eastAsiaTheme="minorHAnsi" w:cs="Arial"/>
          <w:szCs w:val="22"/>
          <w:lang w:val="en-AU" w:eastAsia="en-US"/>
        </w:rPr>
        <w:t xml:space="preserve">The Autism CRC </w:t>
      </w:r>
      <w:hyperlink r:id="rId25" w:history="1">
        <w:r w:rsidR="00CA4FB2" w:rsidRPr="006A1954">
          <w:rPr>
            <w:rStyle w:val="Hyperlink"/>
            <w:rFonts w:eastAsiaTheme="minorHAnsi" w:cs="Arial"/>
            <w:szCs w:val="22"/>
            <w:u w:val="none"/>
            <w:lang w:val="en-AU" w:eastAsia="en-US"/>
          </w:rPr>
          <w:t>narrative review</w:t>
        </w:r>
      </w:hyperlink>
      <w:r w:rsidR="00CA4FB2">
        <w:rPr>
          <w:rFonts w:eastAsiaTheme="minorHAnsi" w:cs="Arial"/>
          <w:szCs w:val="22"/>
          <w:lang w:val="en-AU" w:eastAsia="en-US"/>
        </w:rPr>
        <w:t xml:space="preserve"> updates and builds on </w:t>
      </w:r>
      <w:r w:rsidR="00FF0E98">
        <w:rPr>
          <w:rFonts w:eastAsiaTheme="minorHAnsi" w:cs="Arial"/>
          <w:szCs w:val="22"/>
          <w:lang w:val="en-AU" w:eastAsia="en-US"/>
        </w:rPr>
        <w:t xml:space="preserve">this </w:t>
      </w:r>
      <w:r w:rsidR="00CA4FB2">
        <w:rPr>
          <w:rFonts w:eastAsiaTheme="minorHAnsi" w:cs="Arial"/>
          <w:szCs w:val="22"/>
          <w:lang w:val="en-AU" w:eastAsia="en-US"/>
        </w:rPr>
        <w:t>earlier stud</w:t>
      </w:r>
      <w:r w:rsidR="00FF0E98">
        <w:rPr>
          <w:rFonts w:eastAsiaTheme="minorHAnsi" w:cs="Arial"/>
          <w:szCs w:val="22"/>
          <w:lang w:val="en-AU" w:eastAsia="en-US"/>
        </w:rPr>
        <w:t xml:space="preserve">y. </w:t>
      </w:r>
    </w:p>
    <w:p w14:paraId="2B6CB455" w14:textId="77777777" w:rsidR="00BC7D15" w:rsidRPr="009B450B" w:rsidRDefault="00BC7D15" w:rsidP="00F91910">
      <w:pPr>
        <w:autoSpaceDE w:val="0"/>
        <w:autoSpaceDN w:val="0"/>
        <w:adjustRightInd w:val="0"/>
        <w:spacing w:line="276" w:lineRule="auto"/>
        <w:rPr>
          <w:rFonts w:eastAsiaTheme="minorHAnsi" w:cs="Arial"/>
          <w:szCs w:val="22"/>
          <w:lang w:val="en-AU" w:eastAsia="en-US"/>
        </w:rPr>
      </w:pPr>
      <w:r w:rsidRPr="00EF629E">
        <w:rPr>
          <w:rFonts w:eastAsiaTheme="minorHAnsi" w:cs="Arial"/>
          <w:szCs w:val="22"/>
          <w:lang w:val="en-AU" w:eastAsia="en-US"/>
        </w:rPr>
        <w:t xml:space="preserve">It is also helpful if the people delivering a specific intervention follow any guidance (usually set out in the form of a manual of instructions) from the developers of the intervention. This guidance will normally explain the key principles behind the intervention and how it should be delivered. Following the guidance ensures that the intervention is actually delivered </w:t>
      </w:r>
      <w:r w:rsidR="00534436" w:rsidRPr="006E2882">
        <w:rPr>
          <w:rFonts w:eastAsiaTheme="minorHAnsi" w:cs="Arial"/>
          <w:szCs w:val="22"/>
          <w:lang w:val="en-AU" w:eastAsia="en-US"/>
        </w:rPr>
        <w:t xml:space="preserve">in </w:t>
      </w:r>
      <w:r w:rsidRPr="00026BE5">
        <w:rPr>
          <w:rFonts w:eastAsiaTheme="minorHAnsi" w:cs="Arial"/>
          <w:szCs w:val="22"/>
          <w:lang w:val="en-AU" w:eastAsia="en-US"/>
        </w:rPr>
        <w:t xml:space="preserve">the way it </w:t>
      </w:r>
      <w:r w:rsidR="00534436" w:rsidRPr="00026BE5">
        <w:rPr>
          <w:rFonts w:eastAsiaTheme="minorHAnsi" w:cs="Arial"/>
          <w:szCs w:val="22"/>
          <w:lang w:val="en-AU" w:eastAsia="en-US"/>
        </w:rPr>
        <w:t>was intended</w:t>
      </w:r>
      <w:r w:rsidRPr="009B450B">
        <w:rPr>
          <w:rFonts w:eastAsiaTheme="minorHAnsi" w:cs="Arial"/>
          <w:szCs w:val="22"/>
          <w:lang w:val="en-AU" w:eastAsia="en-US"/>
        </w:rPr>
        <w:t>.</w:t>
      </w:r>
    </w:p>
    <w:p w14:paraId="044EEF8F" w14:textId="77777777" w:rsidR="00BC7D15" w:rsidRPr="009B450B" w:rsidRDefault="00BC7D15" w:rsidP="009A4694">
      <w:pPr>
        <w:pStyle w:val="ListParagraph"/>
        <w:numPr>
          <w:ilvl w:val="0"/>
          <w:numId w:val="15"/>
        </w:numPr>
        <w:autoSpaceDE w:val="0"/>
        <w:autoSpaceDN w:val="0"/>
        <w:adjustRightInd w:val="0"/>
        <w:spacing w:line="276" w:lineRule="auto"/>
        <w:rPr>
          <w:rFonts w:eastAsiaTheme="minorHAnsi" w:cs="Arial"/>
          <w:b/>
          <w:szCs w:val="22"/>
          <w:lang w:val="en-AU" w:eastAsia="en-US"/>
        </w:rPr>
      </w:pPr>
      <w:r w:rsidRPr="009B450B">
        <w:rPr>
          <w:rFonts w:eastAsiaTheme="minorHAnsi" w:cs="Arial"/>
          <w:b/>
          <w:szCs w:val="22"/>
          <w:lang w:val="en-AU" w:eastAsia="en-US"/>
        </w:rPr>
        <w:t xml:space="preserve">The intervention provides significant benefits </w:t>
      </w:r>
    </w:p>
    <w:p w14:paraId="6348E9C9" w14:textId="77777777" w:rsidR="00F56840"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9B450B">
        <w:rPr>
          <w:rFonts w:eastAsiaTheme="minorHAnsi" w:cs="Arial"/>
          <w:szCs w:val="22"/>
          <w:lang w:val="en-AU" w:eastAsia="en-US"/>
        </w:rPr>
        <w:t xml:space="preserve">Interventions should provide significant benefits to </w:t>
      </w:r>
      <w:r w:rsidR="00524702">
        <w:rPr>
          <w:rFonts w:eastAsiaTheme="minorHAnsi" w:cs="Arial"/>
          <w:szCs w:val="22"/>
          <w:lang w:val="en-AU" w:eastAsia="en-US"/>
        </w:rPr>
        <w:t>children</w:t>
      </w:r>
      <w:r w:rsidRPr="009B450B">
        <w:rPr>
          <w:rFonts w:eastAsiaTheme="minorHAnsi" w:cs="Arial"/>
          <w:szCs w:val="22"/>
          <w:lang w:val="en-AU" w:eastAsia="en-US"/>
        </w:rPr>
        <w:t xml:space="preserve"> on the autism spectrum (and their family or carers). </w:t>
      </w:r>
      <w:r w:rsidR="00F56840" w:rsidRPr="00694711">
        <w:rPr>
          <w:rFonts w:asciiTheme="minorHAnsi" w:hAnsiTheme="minorHAnsi" w:cstheme="minorHAnsi"/>
          <w:color w:val="000000"/>
          <w:szCs w:val="22"/>
          <w:lang w:val="en-AU"/>
        </w:rPr>
        <w:t>The research highlights that the most effective and safe interventions are those that are well researched, are evidence based and have measurable outcomes that can demonstrate the effectiveness and benefits of the intervention. Interventions should be based around the core characteristics of autism, be able to be related back to skills and development, build capacity and have the child and family at the centre as equal partners.</w:t>
      </w:r>
    </w:p>
    <w:p w14:paraId="7F3D9DA1" w14:textId="77777777" w:rsidR="00BC7D15" w:rsidRPr="00EF629E" w:rsidRDefault="00F04CA1" w:rsidP="00F91910">
      <w:pPr>
        <w:autoSpaceDE w:val="0"/>
        <w:autoSpaceDN w:val="0"/>
        <w:adjustRightInd w:val="0"/>
        <w:spacing w:line="276" w:lineRule="auto"/>
        <w:rPr>
          <w:rFonts w:eastAsiaTheme="minorHAnsi" w:cs="Arial"/>
          <w:szCs w:val="22"/>
          <w:lang w:val="en-AU" w:eastAsia="en-US"/>
        </w:rPr>
      </w:pPr>
      <w:r w:rsidRPr="00A03014">
        <w:rPr>
          <w:rFonts w:eastAsiaTheme="minorHAnsi" w:cs="Arial"/>
          <w:szCs w:val="22"/>
          <w:lang w:val="en-AU" w:eastAsia="en-US"/>
        </w:rPr>
        <w:t xml:space="preserve">For </w:t>
      </w:r>
      <w:r w:rsidR="00F56840" w:rsidRPr="00EF629E">
        <w:rPr>
          <w:rFonts w:eastAsiaTheme="minorHAnsi" w:cs="Arial"/>
          <w:szCs w:val="22"/>
          <w:lang w:val="en-AU" w:eastAsia="en-US"/>
        </w:rPr>
        <w:t>example a</w:t>
      </w:r>
      <w:r w:rsidR="00BC7D15" w:rsidRPr="00EF629E">
        <w:rPr>
          <w:rFonts w:eastAsiaTheme="minorHAnsi" w:cs="Arial"/>
          <w:szCs w:val="22"/>
          <w:lang w:val="en-AU" w:eastAsia="en-US"/>
        </w:rPr>
        <w:t xml:space="preserve"> recent study of weighted blankets reported that a weighted blanket ‘did not help children </w:t>
      </w:r>
      <w:r w:rsidR="0053096D">
        <w:rPr>
          <w:rFonts w:eastAsiaTheme="minorHAnsi" w:cs="Arial"/>
          <w:szCs w:val="22"/>
          <w:lang w:val="en-AU" w:eastAsia="en-US"/>
        </w:rPr>
        <w:t>on the autism spectrum</w:t>
      </w:r>
      <w:r w:rsidR="00BC7D15" w:rsidRPr="00EF629E">
        <w:rPr>
          <w:rFonts w:eastAsiaTheme="minorHAnsi" w:cs="Arial"/>
          <w:szCs w:val="22"/>
          <w:lang w:val="en-AU" w:eastAsia="en-US"/>
        </w:rPr>
        <w:t xml:space="preserve"> sleep for a longer period of time, fall asleep significantly faster, or wake less often. However, the weighted blanket was favoured by children and parents, and blankets were well tolerated’.</w:t>
      </w:r>
    </w:p>
    <w:p w14:paraId="79D532FA" w14:textId="77777777" w:rsidR="00BC7D15"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 xml:space="preserve">In other words, the researchers did not think that the weighted blankets provided any significant benefits but the parents did and wanted to keep them. This may be because the parents saw some changes in the child that the study was not measuring, such as making the child calmer. Or it could be that the parents thought they saw some benefits that were not actually there. The choice of the weighted blanket </w:t>
      </w:r>
      <w:r w:rsidR="0098530F">
        <w:rPr>
          <w:rFonts w:asciiTheme="minorHAnsi" w:hAnsiTheme="minorHAnsi" w:cstheme="minorHAnsi"/>
          <w:color w:val="000000"/>
          <w:szCs w:val="22"/>
          <w:lang w:val="en-AU"/>
        </w:rPr>
        <w:t xml:space="preserve">in this instance </w:t>
      </w:r>
      <w:r w:rsidRPr="00694711">
        <w:rPr>
          <w:rFonts w:asciiTheme="minorHAnsi" w:hAnsiTheme="minorHAnsi" w:cstheme="minorHAnsi"/>
          <w:color w:val="000000"/>
          <w:szCs w:val="22"/>
          <w:lang w:val="en-AU"/>
        </w:rPr>
        <w:t xml:space="preserve">becomes an everyday expense not something considered as a </w:t>
      </w:r>
      <w:r w:rsidR="0098530F">
        <w:rPr>
          <w:rFonts w:asciiTheme="minorHAnsi" w:hAnsiTheme="minorHAnsi" w:cstheme="minorHAnsi"/>
          <w:color w:val="000000"/>
          <w:szCs w:val="22"/>
          <w:lang w:val="en-AU"/>
        </w:rPr>
        <w:t xml:space="preserve">reasonable </w:t>
      </w:r>
      <w:r w:rsidR="00316478">
        <w:rPr>
          <w:rFonts w:asciiTheme="minorHAnsi" w:hAnsiTheme="minorHAnsi" w:cstheme="minorHAnsi"/>
          <w:color w:val="000000"/>
          <w:szCs w:val="22"/>
          <w:lang w:val="en-AU"/>
        </w:rPr>
        <w:t xml:space="preserve">and </w:t>
      </w:r>
      <w:r w:rsidR="0098530F">
        <w:rPr>
          <w:rFonts w:asciiTheme="minorHAnsi" w:hAnsiTheme="minorHAnsi" w:cstheme="minorHAnsi"/>
          <w:color w:val="000000"/>
          <w:szCs w:val="22"/>
          <w:lang w:val="en-AU"/>
        </w:rPr>
        <w:t xml:space="preserve">necessary </w:t>
      </w:r>
      <w:r w:rsidRPr="00694711">
        <w:rPr>
          <w:rFonts w:asciiTheme="minorHAnsi" w:hAnsiTheme="minorHAnsi" w:cstheme="minorHAnsi"/>
          <w:color w:val="000000"/>
          <w:szCs w:val="22"/>
          <w:lang w:val="en-AU"/>
        </w:rPr>
        <w:t>NDIS funded support.</w:t>
      </w:r>
    </w:p>
    <w:p w14:paraId="0311AD04" w14:textId="77777777" w:rsidR="00BC7D15"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Some interventions have not yet shown long-lasting benefits. For example, some treatments (such as oxytocin, a hormone that is injected or inhaled) have shown improvements in behavio</w:t>
      </w:r>
      <w:r w:rsidR="00DD2F96">
        <w:rPr>
          <w:rFonts w:asciiTheme="minorHAnsi" w:hAnsiTheme="minorHAnsi" w:cstheme="minorHAnsi"/>
          <w:color w:val="000000"/>
          <w:szCs w:val="22"/>
          <w:lang w:val="en-AU"/>
        </w:rPr>
        <w:t>u</w:t>
      </w:r>
      <w:r w:rsidRPr="00694711">
        <w:rPr>
          <w:rFonts w:asciiTheme="minorHAnsi" w:hAnsiTheme="minorHAnsi" w:cstheme="minorHAnsi"/>
          <w:color w:val="000000"/>
          <w:szCs w:val="22"/>
          <w:lang w:val="en-AU"/>
        </w:rPr>
        <w:t>rs and communication skills, but only for a brief period after the treatment was given. When the treatment is stopped, the measured improvements in behavio</w:t>
      </w:r>
      <w:r w:rsidR="00DD2F96">
        <w:rPr>
          <w:rFonts w:asciiTheme="minorHAnsi" w:hAnsiTheme="minorHAnsi" w:cstheme="minorHAnsi"/>
          <w:color w:val="000000"/>
          <w:szCs w:val="22"/>
          <w:lang w:val="en-AU"/>
        </w:rPr>
        <w:t>u</w:t>
      </w:r>
      <w:r w:rsidRPr="00694711">
        <w:rPr>
          <w:rFonts w:asciiTheme="minorHAnsi" w:hAnsiTheme="minorHAnsi" w:cstheme="minorHAnsi"/>
          <w:color w:val="000000"/>
          <w:szCs w:val="22"/>
          <w:lang w:val="en-AU"/>
        </w:rPr>
        <w:t xml:space="preserve">r are lost. </w:t>
      </w:r>
    </w:p>
    <w:p w14:paraId="5827203C" w14:textId="77777777" w:rsidR="009A17A1" w:rsidRPr="009B450B" w:rsidRDefault="009A17A1" w:rsidP="009A4694">
      <w:pPr>
        <w:pStyle w:val="ListParagraph"/>
        <w:numPr>
          <w:ilvl w:val="0"/>
          <w:numId w:val="15"/>
        </w:numPr>
        <w:autoSpaceDE w:val="0"/>
        <w:autoSpaceDN w:val="0"/>
        <w:adjustRightInd w:val="0"/>
        <w:spacing w:line="276" w:lineRule="auto"/>
        <w:rPr>
          <w:rFonts w:eastAsiaTheme="minorHAnsi" w:cs="Arial"/>
          <w:b/>
          <w:szCs w:val="22"/>
          <w:lang w:val="en-AU" w:eastAsia="en-US"/>
        </w:rPr>
      </w:pPr>
      <w:r w:rsidRPr="009B450B">
        <w:rPr>
          <w:rFonts w:eastAsiaTheme="minorHAnsi" w:cs="Arial"/>
          <w:b/>
          <w:szCs w:val="22"/>
          <w:lang w:val="en-AU" w:eastAsia="en-US"/>
        </w:rPr>
        <w:t xml:space="preserve">The intervention is carefully monitored and reviewed on a regular basis </w:t>
      </w:r>
    </w:p>
    <w:p w14:paraId="700C76F6" w14:textId="77777777" w:rsidR="009A17A1" w:rsidRDefault="009A17A1" w:rsidP="00F91910">
      <w:pPr>
        <w:autoSpaceDE w:val="0"/>
        <w:autoSpaceDN w:val="0"/>
        <w:adjustRightInd w:val="0"/>
        <w:spacing w:line="276" w:lineRule="auto"/>
        <w:rPr>
          <w:rFonts w:eastAsiaTheme="minorHAnsi" w:cs="Arial"/>
          <w:szCs w:val="22"/>
          <w:lang w:val="en-AU" w:eastAsia="en-US"/>
        </w:rPr>
      </w:pPr>
      <w:r w:rsidRPr="009B450B">
        <w:rPr>
          <w:rFonts w:eastAsiaTheme="minorHAnsi" w:cs="Arial"/>
          <w:szCs w:val="22"/>
          <w:lang w:val="en-AU" w:eastAsia="en-US"/>
        </w:rPr>
        <w:t xml:space="preserve">All interventions should be carefully monitored and reviewed on a regular basis to ensure that </w:t>
      </w:r>
      <w:r w:rsidR="00A24530">
        <w:rPr>
          <w:rFonts w:eastAsiaTheme="minorHAnsi" w:cs="Arial"/>
          <w:szCs w:val="22"/>
          <w:lang w:val="en-AU" w:eastAsia="en-US"/>
        </w:rPr>
        <w:t>the intervention significantly advances the individual towards agreed intervention goals</w:t>
      </w:r>
      <w:r w:rsidR="00FF0E98">
        <w:rPr>
          <w:rFonts w:eastAsiaTheme="minorHAnsi" w:cs="Arial"/>
          <w:szCs w:val="22"/>
          <w:lang w:val="en-AU" w:eastAsia="en-US"/>
        </w:rPr>
        <w:t xml:space="preserve"> and outcomes</w:t>
      </w:r>
      <w:r w:rsidRPr="009B450B">
        <w:rPr>
          <w:rFonts w:eastAsiaTheme="minorHAnsi" w:cs="Arial"/>
          <w:szCs w:val="22"/>
          <w:lang w:val="en-AU" w:eastAsia="en-US"/>
        </w:rPr>
        <w:t xml:space="preserve">. </w:t>
      </w:r>
    </w:p>
    <w:p w14:paraId="293CB20E" w14:textId="73365CFE" w:rsidR="00EC24D2" w:rsidRPr="00F91910" w:rsidRDefault="009A17A1"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eastAsiaTheme="minorHAnsi" w:cs="Arial"/>
          <w:szCs w:val="22"/>
          <w:lang w:val="en-AU" w:eastAsia="en-US"/>
        </w:rPr>
      </w:pPr>
      <w:r w:rsidRPr="009B450B">
        <w:rPr>
          <w:rFonts w:eastAsiaTheme="minorHAnsi" w:cs="Arial"/>
          <w:szCs w:val="22"/>
          <w:lang w:val="en-AU" w:eastAsia="en-US"/>
        </w:rPr>
        <w:t xml:space="preserve">If it becomes clear that there are no significant benefits, the intervention should be stopped or amended. </w:t>
      </w:r>
    </w:p>
    <w:p w14:paraId="18879223" w14:textId="77777777" w:rsidR="00BC7D15" w:rsidRPr="00694711" w:rsidRDefault="00BC7D15" w:rsidP="009A4694">
      <w:pPr>
        <w:pStyle w:val="ListParagraph"/>
        <w:numPr>
          <w:ilvl w:val="0"/>
          <w:numId w:val="15"/>
        </w:numPr>
        <w:autoSpaceDE w:val="0"/>
        <w:autoSpaceDN w:val="0"/>
        <w:adjustRightInd w:val="0"/>
        <w:spacing w:line="276" w:lineRule="auto"/>
        <w:ind w:left="357" w:hanging="357"/>
        <w:contextualSpacing w:val="0"/>
        <w:rPr>
          <w:rFonts w:asciiTheme="minorHAnsi" w:hAnsiTheme="minorHAnsi" w:cstheme="minorHAnsi"/>
          <w:color w:val="000000"/>
          <w:szCs w:val="22"/>
          <w:lang w:val="en-AU"/>
        </w:rPr>
      </w:pPr>
      <w:r w:rsidRPr="00694711">
        <w:rPr>
          <w:rFonts w:asciiTheme="minorHAnsi" w:hAnsiTheme="minorHAnsi" w:cstheme="minorHAnsi"/>
          <w:b/>
          <w:bCs/>
          <w:color w:val="000000"/>
          <w:szCs w:val="22"/>
          <w:lang w:val="en-AU"/>
        </w:rPr>
        <w:lastRenderedPageBreak/>
        <w:t xml:space="preserve">The intervention does not cause significant physical or emotional harm </w:t>
      </w:r>
    </w:p>
    <w:p w14:paraId="23FE1465" w14:textId="77777777" w:rsidR="00BC7D15"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 xml:space="preserve">Some interventions have a major risk of physical or emotional harm. For example, holding therapy is a type of attachment therapy. It is forced holding by a therapist or parent, either until the child stops resisting or until a fixed period has elapsed. The carer does not usually release their hold until the child ‘surrenders’ and looks into the carer’s eyes. The carer then returns the child’s gaze and exchanges affection. </w:t>
      </w:r>
    </w:p>
    <w:p w14:paraId="65612BB3" w14:textId="77777777" w:rsidR="00BC7D15"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This therapy involves deliberately provoking distress in children. The American Psychological Association recommends that holding therapy shouldn’t be used because of the potential risk of harm and absence of evidence that it benefits children.</w:t>
      </w:r>
    </w:p>
    <w:p w14:paraId="5BD65708" w14:textId="77777777" w:rsidR="00825648" w:rsidRPr="00694711" w:rsidRDefault="00BC7D15" w:rsidP="00F91910">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Holding therapy is a good example of an intervention which can cause physical harm, as well as emotional harm through the act of forcing a child to ‘surrender</w:t>
      </w:r>
      <w:r w:rsidR="005F7543" w:rsidRPr="00694711">
        <w:rPr>
          <w:rFonts w:asciiTheme="minorHAnsi" w:hAnsiTheme="minorHAnsi" w:cstheme="minorHAnsi"/>
          <w:color w:val="000000"/>
          <w:szCs w:val="22"/>
          <w:lang w:val="en-AU"/>
        </w:rPr>
        <w:t>.</w:t>
      </w:r>
      <w:r w:rsidRPr="00694711">
        <w:rPr>
          <w:rFonts w:asciiTheme="minorHAnsi" w:hAnsiTheme="minorHAnsi" w:cstheme="minorHAnsi"/>
          <w:color w:val="000000"/>
          <w:szCs w:val="22"/>
          <w:lang w:val="en-AU"/>
        </w:rPr>
        <w:t xml:space="preserve">’ </w:t>
      </w:r>
    </w:p>
    <w:p w14:paraId="48D5A20D" w14:textId="77777777" w:rsidR="00BC7D15" w:rsidRPr="00694711" w:rsidRDefault="00BC7D15" w:rsidP="009A4694">
      <w:pPr>
        <w:pStyle w:val="ListParagraph"/>
        <w:numPr>
          <w:ilvl w:val="0"/>
          <w:numId w:val="15"/>
        </w:numPr>
        <w:autoSpaceDE w:val="0"/>
        <w:autoSpaceDN w:val="0"/>
        <w:adjustRightInd w:val="0"/>
        <w:spacing w:line="276" w:lineRule="auto"/>
        <w:rPr>
          <w:rFonts w:asciiTheme="minorHAnsi" w:hAnsiTheme="minorHAnsi" w:cstheme="minorHAnsi"/>
          <w:b/>
          <w:color w:val="000000"/>
          <w:szCs w:val="22"/>
          <w:lang w:val="en-AU"/>
        </w:rPr>
      </w:pPr>
      <w:r w:rsidRPr="00694711">
        <w:rPr>
          <w:rFonts w:asciiTheme="minorHAnsi" w:hAnsiTheme="minorHAnsi" w:cstheme="minorHAnsi"/>
          <w:b/>
          <w:color w:val="000000"/>
          <w:szCs w:val="22"/>
          <w:lang w:val="en-AU"/>
        </w:rPr>
        <w:t xml:space="preserve">The benefits outweigh any costs (including risks) </w:t>
      </w:r>
    </w:p>
    <w:p w14:paraId="46B6A5E3" w14:textId="77777777" w:rsidR="00BC7D15" w:rsidRPr="00694711"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 xml:space="preserve">Weighing up any potential costs (including any risks) against any potential benefits for an intervention is </w:t>
      </w:r>
      <w:r w:rsidR="005F7543" w:rsidRPr="00694711">
        <w:rPr>
          <w:rFonts w:asciiTheme="minorHAnsi" w:hAnsiTheme="minorHAnsi" w:cstheme="minorHAnsi"/>
          <w:color w:val="000000"/>
          <w:szCs w:val="22"/>
          <w:lang w:val="en-AU"/>
        </w:rPr>
        <w:t>important</w:t>
      </w:r>
      <w:r w:rsidRPr="00694711">
        <w:rPr>
          <w:rFonts w:asciiTheme="minorHAnsi" w:hAnsiTheme="minorHAnsi" w:cstheme="minorHAnsi"/>
          <w:color w:val="000000"/>
          <w:szCs w:val="22"/>
          <w:lang w:val="en-AU"/>
        </w:rPr>
        <w:t xml:space="preserve">, as some </w:t>
      </w:r>
      <w:r w:rsidR="005F7543" w:rsidRPr="00694711">
        <w:rPr>
          <w:rFonts w:asciiTheme="minorHAnsi" w:hAnsiTheme="minorHAnsi" w:cstheme="minorHAnsi"/>
          <w:color w:val="000000"/>
          <w:szCs w:val="22"/>
          <w:lang w:val="en-AU"/>
        </w:rPr>
        <w:t xml:space="preserve">people </w:t>
      </w:r>
      <w:r w:rsidRPr="00694711">
        <w:rPr>
          <w:rFonts w:asciiTheme="minorHAnsi" w:hAnsiTheme="minorHAnsi" w:cstheme="minorHAnsi"/>
          <w:color w:val="000000"/>
          <w:szCs w:val="22"/>
          <w:lang w:val="en-AU"/>
        </w:rPr>
        <w:t xml:space="preserve">may be willing to take on more risk than others. </w:t>
      </w:r>
    </w:p>
    <w:p w14:paraId="6806D525" w14:textId="77777777" w:rsidR="00453386" w:rsidRDefault="00BC7D15" w:rsidP="00F91910">
      <w:pPr>
        <w:autoSpaceDE w:val="0"/>
        <w:autoSpaceDN w:val="0"/>
        <w:adjustRightInd w:val="0"/>
        <w:spacing w:line="276" w:lineRule="auto"/>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 xml:space="preserve">Some interventions may present significant costs and side effects. </w:t>
      </w:r>
      <w:r w:rsidR="00453386">
        <w:rPr>
          <w:rFonts w:asciiTheme="minorHAnsi" w:hAnsiTheme="minorHAnsi" w:cstheme="minorHAnsi"/>
          <w:color w:val="000000"/>
          <w:szCs w:val="22"/>
          <w:lang w:val="en-AU"/>
        </w:rPr>
        <w:t xml:space="preserve">For example, the intensity of a therapy needs to be weighed against the potential high costs and </w:t>
      </w:r>
      <w:r w:rsidR="00FF0E98">
        <w:rPr>
          <w:rFonts w:asciiTheme="minorHAnsi" w:hAnsiTheme="minorHAnsi" w:cstheme="minorHAnsi"/>
          <w:color w:val="000000"/>
          <w:szCs w:val="22"/>
          <w:lang w:val="en-AU"/>
        </w:rPr>
        <w:t xml:space="preserve">associated </w:t>
      </w:r>
      <w:r w:rsidR="00453386">
        <w:rPr>
          <w:rFonts w:asciiTheme="minorHAnsi" w:hAnsiTheme="minorHAnsi" w:cstheme="minorHAnsi"/>
          <w:color w:val="000000"/>
          <w:szCs w:val="22"/>
          <w:lang w:val="en-AU"/>
        </w:rPr>
        <w:t xml:space="preserve">challenges, such as family stress and coping. </w:t>
      </w:r>
      <w:r w:rsidR="00FF0E98">
        <w:t xml:space="preserve">Another example is the </w:t>
      </w:r>
      <w:r w:rsidR="00AB1613">
        <w:t>use of</w:t>
      </w:r>
      <w:r w:rsidR="00FF0E98">
        <w:t xml:space="preserve"> tech-based therapies. In these instances the benefits of technology-based interventions such as apps, needs to be weighed against</w:t>
      </w:r>
      <w:r w:rsidR="00FF0E98" w:rsidRPr="006A1954">
        <w:t xml:space="preserve"> the </w:t>
      </w:r>
      <w:r w:rsidR="00FF0E98">
        <w:t>challenges that may be associated with increased screen time and transitioning off screen time.</w:t>
      </w:r>
    </w:p>
    <w:p w14:paraId="692BEAEB" w14:textId="77777777" w:rsidR="00BC7D15" w:rsidRPr="00694711" w:rsidRDefault="00BC7D15" w:rsidP="009A4694">
      <w:pPr>
        <w:pStyle w:val="ListParagraph"/>
        <w:numPr>
          <w:ilvl w:val="0"/>
          <w:numId w:val="15"/>
        </w:numPr>
        <w:autoSpaceDE w:val="0"/>
        <w:autoSpaceDN w:val="0"/>
        <w:adjustRightInd w:val="0"/>
        <w:spacing w:line="276" w:lineRule="auto"/>
        <w:rPr>
          <w:rFonts w:asciiTheme="minorHAnsi" w:hAnsiTheme="minorHAnsi" w:cstheme="minorHAnsi"/>
          <w:szCs w:val="22"/>
          <w:lang w:val="en-AU"/>
        </w:rPr>
      </w:pPr>
      <w:r w:rsidRPr="00694711">
        <w:rPr>
          <w:rFonts w:asciiTheme="minorHAnsi" w:hAnsiTheme="minorHAnsi" w:cstheme="minorHAnsi"/>
          <w:b/>
          <w:bCs/>
          <w:szCs w:val="22"/>
          <w:lang w:val="en-AU"/>
        </w:rPr>
        <w:t xml:space="preserve">The intervention is good value for money and time invested </w:t>
      </w:r>
    </w:p>
    <w:p w14:paraId="54E02A96" w14:textId="77777777" w:rsidR="00BC7D15" w:rsidRPr="006E2882" w:rsidRDefault="001459B3" w:rsidP="00F91910">
      <w:pPr>
        <w:pStyle w:val="Pa4"/>
        <w:spacing w:after="200" w:line="276" w:lineRule="auto"/>
        <w:rPr>
          <w:rFonts w:asciiTheme="minorHAnsi" w:hAnsiTheme="minorHAnsi" w:cstheme="minorHAnsi"/>
          <w:color w:val="000000"/>
          <w:sz w:val="22"/>
          <w:szCs w:val="22"/>
        </w:rPr>
      </w:pPr>
      <w:r w:rsidRPr="001459B3">
        <w:rPr>
          <w:rFonts w:asciiTheme="minorHAnsi" w:hAnsiTheme="minorHAnsi" w:cstheme="minorHAnsi"/>
          <w:sz w:val="22"/>
          <w:szCs w:val="22"/>
        </w:rPr>
        <w:t xml:space="preserve">One of the main goals of early intervention is to provide an appropriate amount of support as soon as possible so that </w:t>
      </w:r>
      <w:r>
        <w:rPr>
          <w:rFonts w:asciiTheme="minorHAnsi" w:hAnsiTheme="minorHAnsi" w:cstheme="minorHAnsi"/>
          <w:sz w:val="22"/>
          <w:szCs w:val="22"/>
        </w:rPr>
        <w:t>children on the spectrum</w:t>
      </w:r>
      <w:r w:rsidRPr="001459B3">
        <w:rPr>
          <w:rFonts w:asciiTheme="minorHAnsi" w:hAnsiTheme="minorHAnsi" w:cstheme="minorHAnsi"/>
          <w:sz w:val="22"/>
          <w:szCs w:val="22"/>
        </w:rPr>
        <w:t xml:space="preserve"> </w:t>
      </w:r>
      <w:r w:rsidR="005F5798">
        <w:rPr>
          <w:rFonts w:asciiTheme="minorHAnsi" w:hAnsiTheme="minorHAnsi" w:cstheme="minorHAnsi"/>
          <w:sz w:val="22"/>
          <w:szCs w:val="22"/>
        </w:rPr>
        <w:t xml:space="preserve">and their families </w:t>
      </w:r>
      <w:r w:rsidRPr="001459B3">
        <w:rPr>
          <w:rFonts w:asciiTheme="minorHAnsi" w:hAnsiTheme="minorHAnsi" w:cstheme="minorHAnsi"/>
          <w:sz w:val="22"/>
          <w:szCs w:val="22"/>
        </w:rPr>
        <w:t>are able to maximise the benefits provided.</w:t>
      </w:r>
      <w:r>
        <w:t xml:space="preserve"> </w:t>
      </w:r>
      <w:r w:rsidR="00BC7D15" w:rsidRPr="00A03014">
        <w:rPr>
          <w:rFonts w:asciiTheme="minorHAnsi" w:hAnsiTheme="minorHAnsi" w:cstheme="minorHAnsi"/>
          <w:sz w:val="22"/>
          <w:szCs w:val="22"/>
        </w:rPr>
        <w:t xml:space="preserve">Different people will have different ideas about what </w:t>
      </w:r>
      <w:r>
        <w:rPr>
          <w:rFonts w:asciiTheme="minorHAnsi" w:hAnsiTheme="minorHAnsi" w:cstheme="minorHAnsi"/>
          <w:sz w:val="22"/>
          <w:szCs w:val="22"/>
        </w:rPr>
        <w:t xml:space="preserve">this means. Some </w:t>
      </w:r>
      <w:r w:rsidR="00BC7D15" w:rsidRPr="00A03014">
        <w:rPr>
          <w:rFonts w:asciiTheme="minorHAnsi" w:hAnsiTheme="minorHAnsi" w:cstheme="minorHAnsi"/>
          <w:sz w:val="22"/>
          <w:szCs w:val="22"/>
        </w:rPr>
        <w:t xml:space="preserve">interventions are expensive and it is </w:t>
      </w:r>
      <w:r w:rsidR="005F7543" w:rsidRPr="00EF629E">
        <w:rPr>
          <w:rFonts w:asciiTheme="minorHAnsi" w:hAnsiTheme="minorHAnsi" w:cstheme="minorHAnsi"/>
          <w:sz w:val="22"/>
          <w:szCs w:val="22"/>
        </w:rPr>
        <w:t>important</w:t>
      </w:r>
      <w:r w:rsidR="00BC7D15" w:rsidRPr="00EF629E">
        <w:rPr>
          <w:rFonts w:asciiTheme="minorHAnsi" w:hAnsiTheme="minorHAnsi" w:cstheme="minorHAnsi"/>
          <w:sz w:val="22"/>
          <w:szCs w:val="22"/>
        </w:rPr>
        <w:t xml:space="preserve"> to </w:t>
      </w:r>
      <w:r w:rsidR="00BC7D15" w:rsidRPr="006E2882">
        <w:rPr>
          <w:rFonts w:asciiTheme="minorHAnsi" w:hAnsiTheme="minorHAnsi" w:cstheme="minorHAnsi"/>
          <w:color w:val="000000"/>
          <w:sz w:val="22"/>
          <w:szCs w:val="22"/>
        </w:rPr>
        <w:t xml:space="preserve">identify as many of the costs as </w:t>
      </w:r>
      <w:r w:rsidR="005F7543" w:rsidRPr="006E2882">
        <w:rPr>
          <w:rFonts w:asciiTheme="minorHAnsi" w:hAnsiTheme="minorHAnsi" w:cstheme="minorHAnsi"/>
          <w:color w:val="000000"/>
          <w:sz w:val="22"/>
          <w:szCs w:val="22"/>
        </w:rPr>
        <w:t xml:space="preserve">possible </w:t>
      </w:r>
      <w:r w:rsidR="00BC7D15" w:rsidRPr="006E2882">
        <w:rPr>
          <w:rFonts w:asciiTheme="minorHAnsi" w:hAnsiTheme="minorHAnsi" w:cstheme="minorHAnsi"/>
          <w:color w:val="000000"/>
          <w:sz w:val="22"/>
          <w:szCs w:val="22"/>
        </w:rPr>
        <w:t>before undertaking the intervention</w:t>
      </w:r>
      <w:r>
        <w:rPr>
          <w:rFonts w:asciiTheme="minorHAnsi" w:hAnsiTheme="minorHAnsi" w:cstheme="minorHAnsi"/>
          <w:color w:val="000000"/>
          <w:sz w:val="22"/>
          <w:szCs w:val="22"/>
        </w:rPr>
        <w:t xml:space="preserve"> to ensure both value for money, time invested and the outcomes achieved</w:t>
      </w:r>
      <w:r w:rsidR="00BC7D15" w:rsidRPr="006E2882">
        <w:rPr>
          <w:rFonts w:asciiTheme="minorHAnsi" w:hAnsiTheme="minorHAnsi" w:cstheme="minorHAnsi"/>
          <w:color w:val="000000"/>
          <w:sz w:val="22"/>
          <w:szCs w:val="22"/>
        </w:rPr>
        <w:t xml:space="preserve">. </w:t>
      </w:r>
    </w:p>
    <w:p w14:paraId="36CEA7F1" w14:textId="77777777" w:rsidR="001459B3" w:rsidRPr="0075237F" w:rsidRDefault="00BC7D15" w:rsidP="00F91910">
      <w:pPr>
        <w:spacing w:line="276" w:lineRule="auto"/>
        <w:contextualSpacing/>
        <w:rPr>
          <w:lang w:val="en-AU"/>
        </w:rPr>
      </w:pPr>
      <w:r w:rsidRPr="00694711">
        <w:rPr>
          <w:rFonts w:asciiTheme="minorHAnsi" w:hAnsiTheme="minorHAnsi" w:cstheme="minorHAnsi"/>
          <w:color w:val="000000"/>
          <w:szCs w:val="22"/>
          <w:lang w:val="en-AU"/>
        </w:rPr>
        <w:t xml:space="preserve">Clinicians and service providers can provide guidance and </w:t>
      </w:r>
      <w:r w:rsidR="001459B3">
        <w:rPr>
          <w:rFonts w:asciiTheme="minorHAnsi" w:hAnsiTheme="minorHAnsi" w:cstheme="minorHAnsi"/>
          <w:color w:val="000000"/>
          <w:szCs w:val="22"/>
          <w:lang w:val="en-AU"/>
        </w:rPr>
        <w:t xml:space="preserve">at times </w:t>
      </w:r>
      <w:r w:rsidRPr="00694711">
        <w:rPr>
          <w:rFonts w:asciiTheme="minorHAnsi" w:hAnsiTheme="minorHAnsi" w:cstheme="minorHAnsi"/>
          <w:color w:val="000000"/>
          <w:szCs w:val="22"/>
          <w:lang w:val="en-AU"/>
        </w:rPr>
        <w:t xml:space="preserve">may believe that it is appropriate to recommend only one type of therapy to parents. </w:t>
      </w:r>
      <w:r w:rsidR="00FD7E8B">
        <w:rPr>
          <w:rFonts w:asciiTheme="minorHAnsi" w:hAnsiTheme="minorHAnsi" w:cstheme="minorHAnsi"/>
          <w:color w:val="000000"/>
          <w:szCs w:val="22"/>
          <w:lang w:val="en-AU"/>
        </w:rPr>
        <w:t xml:space="preserve">Some therapies are </w:t>
      </w:r>
      <w:r w:rsidRPr="00694711">
        <w:rPr>
          <w:rFonts w:asciiTheme="minorHAnsi" w:hAnsiTheme="minorHAnsi" w:cstheme="minorHAnsi"/>
          <w:color w:val="000000"/>
          <w:szCs w:val="22"/>
          <w:lang w:val="en-AU"/>
        </w:rPr>
        <w:t>intensive and requires significant participation by multiple caregivers and educators of a child to be effective</w:t>
      </w:r>
      <w:r w:rsidR="00385455" w:rsidRPr="00694711">
        <w:rPr>
          <w:rFonts w:asciiTheme="minorHAnsi" w:hAnsiTheme="minorHAnsi" w:cstheme="minorHAnsi"/>
          <w:color w:val="000000"/>
          <w:szCs w:val="22"/>
          <w:lang w:val="en-AU"/>
        </w:rPr>
        <w:t xml:space="preserve"> and at times requires a higher funding level that does not always provide greater outcomes</w:t>
      </w:r>
      <w:r w:rsidR="004D41A6">
        <w:rPr>
          <w:rFonts w:asciiTheme="minorHAnsi" w:hAnsiTheme="minorHAnsi" w:cstheme="minorHAnsi"/>
          <w:color w:val="000000"/>
          <w:szCs w:val="22"/>
          <w:lang w:val="en-AU"/>
        </w:rPr>
        <w:t xml:space="preserve"> or value for money</w:t>
      </w:r>
      <w:r w:rsidR="00385455" w:rsidRPr="00694711">
        <w:rPr>
          <w:rFonts w:asciiTheme="minorHAnsi" w:hAnsiTheme="minorHAnsi" w:cstheme="minorHAnsi"/>
          <w:color w:val="000000"/>
          <w:szCs w:val="22"/>
          <w:lang w:val="en-AU"/>
        </w:rPr>
        <w:t xml:space="preserve"> when compared to </w:t>
      </w:r>
      <w:r w:rsidR="001459B3">
        <w:rPr>
          <w:rFonts w:asciiTheme="minorHAnsi" w:hAnsiTheme="minorHAnsi" w:cstheme="minorHAnsi"/>
          <w:color w:val="000000"/>
          <w:szCs w:val="22"/>
          <w:lang w:val="en-AU"/>
        </w:rPr>
        <w:t>alternative</w:t>
      </w:r>
      <w:r w:rsidR="004D41A6">
        <w:rPr>
          <w:rFonts w:asciiTheme="minorHAnsi" w:hAnsiTheme="minorHAnsi" w:cstheme="minorHAnsi"/>
          <w:color w:val="000000"/>
          <w:szCs w:val="22"/>
          <w:lang w:val="en-AU"/>
        </w:rPr>
        <w:t>s</w:t>
      </w:r>
      <w:r w:rsidRPr="00694711">
        <w:rPr>
          <w:rFonts w:asciiTheme="minorHAnsi" w:hAnsiTheme="minorHAnsi" w:cstheme="minorHAnsi"/>
          <w:color w:val="000000"/>
          <w:szCs w:val="22"/>
          <w:lang w:val="en-AU"/>
        </w:rPr>
        <w:t xml:space="preserve">. </w:t>
      </w:r>
      <w:r w:rsidR="001459B3">
        <w:rPr>
          <w:rFonts w:asciiTheme="minorHAnsi" w:hAnsiTheme="minorHAnsi" w:cstheme="minorHAnsi"/>
          <w:color w:val="000000"/>
          <w:szCs w:val="22"/>
          <w:lang w:val="en-AU"/>
        </w:rPr>
        <w:t>For example t</w:t>
      </w:r>
      <w:r w:rsidR="00385455" w:rsidRPr="00694711">
        <w:rPr>
          <w:rFonts w:asciiTheme="minorHAnsi" w:hAnsiTheme="minorHAnsi" w:cstheme="minorHAnsi"/>
          <w:color w:val="000000"/>
          <w:szCs w:val="22"/>
          <w:lang w:val="en-AU"/>
        </w:rPr>
        <w:t>here is variation with some providers</w:t>
      </w:r>
      <w:r w:rsidR="00474170" w:rsidRPr="00694711">
        <w:rPr>
          <w:rFonts w:asciiTheme="minorHAnsi" w:hAnsiTheme="minorHAnsi" w:cstheme="minorHAnsi"/>
          <w:color w:val="000000"/>
          <w:szCs w:val="22"/>
          <w:lang w:val="en-AU"/>
        </w:rPr>
        <w:t xml:space="preserve"> or professionals </w:t>
      </w:r>
      <w:r w:rsidR="00385455" w:rsidRPr="00694711">
        <w:rPr>
          <w:rFonts w:asciiTheme="minorHAnsi" w:hAnsiTheme="minorHAnsi" w:cstheme="minorHAnsi"/>
          <w:color w:val="000000"/>
          <w:szCs w:val="22"/>
          <w:lang w:val="en-AU"/>
        </w:rPr>
        <w:t xml:space="preserve">recommending 20 hours of clinical based </w:t>
      </w:r>
      <w:r w:rsidR="00FD7E8B">
        <w:rPr>
          <w:rFonts w:asciiTheme="minorHAnsi" w:hAnsiTheme="minorHAnsi" w:cstheme="minorHAnsi"/>
          <w:color w:val="000000"/>
          <w:szCs w:val="22"/>
          <w:lang w:val="en-AU"/>
        </w:rPr>
        <w:t xml:space="preserve">interventions </w:t>
      </w:r>
      <w:r w:rsidR="00385455" w:rsidRPr="00694711">
        <w:rPr>
          <w:rFonts w:asciiTheme="minorHAnsi" w:hAnsiTheme="minorHAnsi" w:cstheme="minorHAnsi"/>
          <w:color w:val="000000"/>
          <w:szCs w:val="22"/>
          <w:lang w:val="en-AU"/>
        </w:rPr>
        <w:t xml:space="preserve">whilst others recommend a </w:t>
      </w:r>
      <w:r w:rsidR="001459B3">
        <w:rPr>
          <w:rFonts w:asciiTheme="minorHAnsi" w:hAnsiTheme="minorHAnsi" w:cstheme="minorHAnsi"/>
          <w:color w:val="000000"/>
          <w:szCs w:val="22"/>
          <w:lang w:val="en-AU"/>
        </w:rPr>
        <w:t xml:space="preserve">similar amount of hours but delivered through a </w:t>
      </w:r>
      <w:r w:rsidR="00385455" w:rsidRPr="00694711">
        <w:rPr>
          <w:rFonts w:asciiTheme="minorHAnsi" w:hAnsiTheme="minorHAnsi" w:cstheme="minorHAnsi"/>
          <w:color w:val="000000"/>
          <w:szCs w:val="22"/>
          <w:lang w:val="en-AU"/>
        </w:rPr>
        <w:t xml:space="preserve">mix of a clinical and </w:t>
      </w:r>
      <w:r w:rsidR="00DD2F96">
        <w:rPr>
          <w:rFonts w:asciiTheme="minorHAnsi" w:hAnsiTheme="minorHAnsi" w:cstheme="minorHAnsi"/>
          <w:color w:val="000000"/>
          <w:szCs w:val="22"/>
          <w:lang w:val="en-AU"/>
        </w:rPr>
        <w:t>natural settings</w:t>
      </w:r>
      <w:r w:rsidR="00FD7E8B">
        <w:rPr>
          <w:rFonts w:asciiTheme="minorHAnsi" w:hAnsiTheme="minorHAnsi" w:cstheme="minorHAnsi"/>
          <w:color w:val="000000"/>
          <w:szCs w:val="22"/>
          <w:lang w:val="en-AU"/>
        </w:rPr>
        <w:t xml:space="preserve">. </w:t>
      </w:r>
      <w:r w:rsidR="00E871F6">
        <w:rPr>
          <w:lang w:val="en-AU"/>
        </w:rPr>
        <w:t>T</w:t>
      </w:r>
      <w:r w:rsidR="001459B3" w:rsidRPr="0075237F">
        <w:rPr>
          <w:lang w:val="en-AU"/>
        </w:rPr>
        <w:t>here was insufficient evidence</w:t>
      </w:r>
      <w:r w:rsidR="004D41A6">
        <w:rPr>
          <w:lang w:val="en-AU"/>
        </w:rPr>
        <w:t xml:space="preserve"> in the Autism CRC research</w:t>
      </w:r>
      <w:r w:rsidR="001459B3" w:rsidRPr="0075237F">
        <w:rPr>
          <w:lang w:val="en-AU"/>
        </w:rPr>
        <w:t xml:space="preserve"> to determine whether particular delivery characteristics (e.g. individual or group delivery; clinic, home or school setting, face to face or tele practice) may maximise the effects of an intervention and, if so, for which children</w:t>
      </w:r>
      <w:r w:rsidR="001459B3">
        <w:rPr>
          <w:lang w:val="en-AU"/>
        </w:rPr>
        <w:t>.</w:t>
      </w:r>
    </w:p>
    <w:p w14:paraId="310D8E29" w14:textId="77777777" w:rsidR="003C7E41" w:rsidRPr="00694711" w:rsidRDefault="00E40900" w:rsidP="00F1531D">
      <w:pPr>
        <w:autoSpaceDE w:val="0"/>
        <w:autoSpaceDN w:val="0"/>
        <w:adjustRightInd w:val="0"/>
        <w:spacing w:line="276" w:lineRule="auto"/>
        <w:rPr>
          <w:rFonts w:asciiTheme="minorHAnsi" w:hAnsiTheme="minorHAnsi" w:cstheme="minorHAnsi"/>
          <w:color w:val="000000"/>
          <w:szCs w:val="22"/>
          <w:lang w:val="en-AU"/>
        </w:rPr>
      </w:pPr>
      <w:r w:rsidRPr="002B6823">
        <w:rPr>
          <w:rFonts w:eastAsiaTheme="minorHAnsi" w:cs="Arial"/>
          <w:noProof/>
          <w:szCs w:val="22"/>
          <w:lang w:val="en-AU" w:eastAsia="en-AU"/>
        </w:rPr>
        <w:lastRenderedPageBreak/>
        <mc:AlternateContent>
          <mc:Choice Requires="wps">
            <w:drawing>
              <wp:inline distT="0" distB="0" distL="0" distR="0" wp14:anchorId="7052A216" wp14:editId="2D2117BC">
                <wp:extent cx="5853430" cy="1404620"/>
                <wp:effectExtent l="0" t="0" r="13970" b="152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1404620"/>
                        </a:xfrm>
                        <a:prstGeom prst="rect">
                          <a:avLst/>
                        </a:prstGeom>
                        <a:solidFill>
                          <a:srgbClr val="92D050">
                            <a:alpha val="50000"/>
                          </a:srgbClr>
                        </a:solidFill>
                        <a:ln w="9525">
                          <a:solidFill>
                            <a:srgbClr val="000000"/>
                          </a:solidFill>
                          <a:miter lim="800000"/>
                          <a:headEnd/>
                          <a:tailEnd/>
                        </a:ln>
                      </wps:spPr>
                      <wps:txbx>
                        <w:txbxContent>
                          <w:p w14:paraId="2B385A20" w14:textId="77777777" w:rsidR="0013602B" w:rsidRPr="0075237F" w:rsidRDefault="0013602B" w:rsidP="002B6823">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 xml:space="preserve">Recap of the seven </w:t>
                            </w:r>
                            <w: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standards</w:t>
                            </w: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w:t>
                            </w:r>
                          </w:p>
                          <w:p w14:paraId="2BE64868"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is delivered by, or supported by, appropriately qualified and experienced professionals </w:t>
                            </w:r>
                          </w:p>
                          <w:p w14:paraId="3C747BE6" w14:textId="77777777" w:rsidR="0013602B" w:rsidRPr="0075237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asciiTheme="minorHAnsi" w:hAnsiTheme="minorHAnsi" w:cstheme="minorHAnsi"/>
                                <w:color w:val="000000"/>
                                <w:szCs w:val="22"/>
                                <w:lang w:val="en-AU"/>
                              </w:rPr>
                            </w:pPr>
                            <w:r w:rsidRPr="0075237F">
                              <w:rPr>
                                <w:rFonts w:asciiTheme="minorHAnsi" w:hAnsiTheme="minorHAnsi" w:cstheme="minorHAnsi"/>
                                <w:bCs/>
                                <w:color w:val="000000"/>
                                <w:szCs w:val="22"/>
                                <w:lang w:val="en-AU"/>
                              </w:rPr>
                              <w:t>The people delivering the intervention follow established guidance</w:t>
                            </w:r>
                          </w:p>
                          <w:p w14:paraId="5BC1F048"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provides significant and lasting benefits </w:t>
                            </w:r>
                          </w:p>
                          <w:p w14:paraId="3A2BF02B"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is carefully monitored and reviewed on a regular basis </w:t>
                            </w:r>
                          </w:p>
                          <w:p w14:paraId="42A97EAF" w14:textId="77777777" w:rsidR="0013602B" w:rsidRPr="0075237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asciiTheme="minorHAnsi" w:hAnsiTheme="minorHAnsi" w:cstheme="minorHAnsi"/>
                                <w:color w:val="000000"/>
                                <w:szCs w:val="22"/>
                                <w:lang w:val="en-AU"/>
                              </w:rPr>
                            </w:pPr>
                            <w:r w:rsidRPr="0075237F">
                              <w:rPr>
                                <w:rFonts w:asciiTheme="minorHAnsi" w:hAnsiTheme="minorHAnsi" w:cstheme="minorHAnsi"/>
                                <w:bCs/>
                                <w:color w:val="000000"/>
                                <w:szCs w:val="22"/>
                                <w:lang w:val="en-AU"/>
                              </w:rPr>
                              <w:t xml:space="preserve">The intervention does not cause significant physical or emotional harm </w:t>
                            </w:r>
                          </w:p>
                          <w:p w14:paraId="7B6DC9FA" w14:textId="77777777" w:rsidR="0013602B" w:rsidRPr="00C920C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r w:rsidRPr="00C920CF">
                              <w:rPr>
                                <w:rFonts w:asciiTheme="minorHAnsi" w:hAnsiTheme="minorHAnsi" w:cstheme="minorHAnsi"/>
                                <w:color w:val="000000"/>
                                <w:szCs w:val="22"/>
                                <w:lang w:val="en-AU"/>
                              </w:rPr>
                              <w:t>The benefits outweigh any costs (including risks)</w:t>
                            </w:r>
                          </w:p>
                          <w:p w14:paraId="3DEA63D2" w14:textId="77777777" w:rsidR="0013602B" w:rsidRPr="00C920C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r w:rsidRPr="00C920CF">
                              <w:rPr>
                                <w:rFonts w:asciiTheme="minorHAnsi" w:hAnsiTheme="minorHAnsi" w:cstheme="minorHAnsi"/>
                                <w:bCs/>
                                <w:szCs w:val="22"/>
                              </w:rPr>
                              <w:t>The intervention is good value for money and time invested</w:t>
                            </w:r>
                          </w:p>
                        </w:txbxContent>
                      </wps:txbx>
                      <wps:bodyPr rot="0" vert="horz" wrap="square" lIns="91440" tIns="45720" rIns="91440" bIns="45720" anchor="t" anchorCtr="0">
                        <a:spAutoFit/>
                      </wps:bodyPr>
                    </wps:wsp>
                  </a:graphicData>
                </a:graphic>
              </wp:inline>
            </w:drawing>
          </mc:Choice>
          <mc:Fallback>
            <w:pict>
              <v:shape w14:anchorId="7052A216" id="_x0000_s1027" type="#_x0000_t202" style="width:46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" fillcolor="#92d050">
                <v:fill opacity="32896f"/>
                <v:textbox style="mso-fit-shape-to-text:t">
                  <w:txbxContent>
                    <w:p w14:paraId="2B385A20" w14:textId="77777777" w:rsidR="0013602B" w:rsidRPr="0075237F" w:rsidRDefault="0013602B" w:rsidP="002B6823">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 xml:space="preserve">Recap of the seven </w:t>
                      </w:r>
                      <w: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standards</w:t>
                      </w: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w:t>
                      </w:r>
                    </w:p>
                    <w:p w14:paraId="2BE64868"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is delivered by, or supported by, appropriately qualified and experienced professionals </w:t>
                      </w:r>
                    </w:p>
                    <w:p w14:paraId="3C747BE6" w14:textId="77777777" w:rsidR="0013602B" w:rsidRPr="0075237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asciiTheme="minorHAnsi" w:hAnsiTheme="minorHAnsi" w:cstheme="minorHAnsi"/>
                          <w:color w:val="000000"/>
                          <w:szCs w:val="22"/>
                          <w:lang w:val="en-AU"/>
                        </w:rPr>
                      </w:pPr>
                      <w:r w:rsidRPr="0075237F">
                        <w:rPr>
                          <w:rFonts w:asciiTheme="minorHAnsi" w:hAnsiTheme="minorHAnsi" w:cstheme="minorHAnsi"/>
                          <w:bCs/>
                          <w:color w:val="000000"/>
                          <w:szCs w:val="22"/>
                          <w:lang w:val="en-AU"/>
                        </w:rPr>
                        <w:t>The people delivering the intervention follow established guidance</w:t>
                      </w:r>
                    </w:p>
                    <w:p w14:paraId="5BC1F048"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provides significant and lasting benefits </w:t>
                      </w:r>
                    </w:p>
                    <w:p w14:paraId="3A2BF02B" w14:textId="77777777" w:rsidR="0013602B" w:rsidRPr="002B6823" w:rsidRDefault="0013602B" w:rsidP="009A4694">
                      <w:pPr>
                        <w:pStyle w:val="ListParagraph"/>
                        <w:numPr>
                          <w:ilvl w:val="0"/>
                          <w:numId w:val="24"/>
                        </w:numPr>
                        <w:autoSpaceDE w:val="0"/>
                        <w:autoSpaceDN w:val="0"/>
                        <w:adjustRightInd w:val="0"/>
                        <w:spacing w:beforeLines="40" w:before="96" w:afterLines="40" w:after="96"/>
                        <w:ind w:left="357" w:hanging="357"/>
                        <w:jc w:val="both"/>
                        <w:rPr>
                          <w:rFonts w:eastAsiaTheme="minorHAnsi" w:cs="Arial"/>
                          <w:szCs w:val="22"/>
                          <w:lang w:val="en-AU" w:eastAsia="en-US"/>
                        </w:rPr>
                      </w:pPr>
                      <w:r w:rsidRPr="002B6823">
                        <w:rPr>
                          <w:rFonts w:eastAsiaTheme="minorHAnsi" w:cs="Arial"/>
                          <w:szCs w:val="22"/>
                          <w:lang w:val="en-AU" w:eastAsia="en-US"/>
                        </w:rPr>
                        <w:t xml:space="preserve">The intervention is carefully monitored and reviewed on a regular basis </w:t>
                      </w:r>
                    </w:p>
                    <w:p w14:paraId="42A97EAF" w14:textId="77777777" w:rsidR="0013602B" w:rsidRPr="0075237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asciiTheme="minorHAnsi" w:hAnsiTheme="minorHAnsi" w:cstheme="minorHAnsi"/>
                          <w:color w:val="000000"/>
                          <w:szCs w:val="22"/>
                          <w:lang w:val="en-AU"/>
                        </w:rPr>
                      </w:pPr>
                      <w:r w:rsidRPr="0075237F">
                        <w:rPr>
                          <w:rFonts w:asciiTheme="minorHAnsi" w:hAnsiTheme="minorHAnsi" w:cstheme="minorHAnsi"/>
                          <w:bCs/>
                          <w:color w:val="000000"/>
                          <w:szCs w:val="22"/>
                          <w:lang w:val="en-AU"/>
                        </w:rPr>
                        <w:t xml:space="preserve">The intervention does not cause significant physical or emotional harm </w:t>
                      </w:r>
                    </w:p>
                    <w:p w14:paraId="7B6DC9FA" w14:textId="77777777" w:rsidR="0013602B" w:rsidRPr="00C920C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r w:rsidRPr="00C920CF">
                        <w:rPr>
                          <w:rFonts w:asciiTheme="minorHAnsi" w:hAnsiTheme="minorHAnsi" w:cstheme="minorHAnsi"/>
                          <w:color w:val="000000"/>
                          <w:szCs w:val="22"/>
                          <w:lang w:val="en-AU"/>
                        </w:rPr>
                        <w:t>The benefits outweigh any costs (including risks)</w:t>
                      </w:r>
                    </w:p>
                    <w:p w14:paraId="3DEA63D2" w14:textId="77777777" w:rsidR="0013602B" w:rsidRPr="00C920CF" w:rsidRDefault="0013602B" w:rsidP="009A4694">
                      <w:pPr>
                        <w:pStyle w:val="ListParagraph"/>
                        <w:numPr>
                          <w:ilvl w:val="0"/>
                          <w:numId w:val="24"/>
                        </w:numPr>
                        <w:autoSpaceDE w:val="0"/>
                        <w:autoSpaceDN w:val="0"/>
                        <w:adjustRightInd w:val="0"/>
                        <w:spacing w:beforeLines="40" w:before="96" w:afterLines="40" w:after="96"/>
                        <w:ind w:left="357" w:hanging="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r w:rsidRPr="00C920CF">
                        <w:rPr>
                          <w:rFonts w:asciiTheme="minorHAnsi" w:hAnsiTheme="minorHAnsi" w:cstheme="minorHAnsi"/>
                          <w:bCs/>
                          <w:szCs w:val="22"/>
                        </w:rPr>
                        <w:t>The intervention is good value for money and time invested</w:t>
                      </w:r>
                    </w:p>
                  </w:txbxContent>
                </v:textbox>
                <w10:anchorlock/>
              </v:shape>
            </w:pict>
          </mc:Fallback>
        </mc:AlternateContent>
      </w:r>
    </w:p>
    <w:p w14:paraId="70138AEA" w14:textId="0755A3A8" w:rsidR="00E85EC0" w:rsidRDefault="001D30E3" w:rsidP="00F1531D">
      <w:pPr>
        <w:pStyle w:val="Heading2"/>
        <w:numPr>
          <w:ilvl w:val="0"/>
          <w:numId w:val="0"/>
        </w:numPr>
        <w:spacing w:before="0" w:after="200" w:line="276" w:lineRule="auto"/>
        <w:rPr>
          <w:b/>
          <w:lang w:val="en-AU"/>
        </w:rPr>
      </w:pPr>
      <w:bookmarkStart w:id="83" w:name="_Toc63373517"/>
      <w:bookmarkStart w:id="84" w:name="_Toc66975916"/>
      <w:bookmarkEnd w:id="76"/>
      <w:r w:rsidRPr="00694711">
        <w:rPr>
          <w:b/>
          <w:lang w:val="en-AU"/>
        </w:rPr>
        <w:t>7.</w:t>
      </w:r>
      <w:r w:rsidR="0098148F" w:rsidRPr="00694711">
        <w:rPr>
          <w:b/>
          <w:lang w:val="en-AU"/>
        </w:rPr>
        <w:t xml:space="preserve"> </w:t>
      </w:r>
      <w:r w:rsidR="00B66AA5" w:rsidRPr="00694711">
        <w:rPr>
          <w:b/>
          <w:lang w:val="en-AU"/>
        </w:rPr>
        <w:t xml:space="preserve">Informing </w:t>
      </w:r>
      <w:r w:rsidR="00EF629E">
        <w:rPr>
          <w:b/>
          <w:lang w:val="en-AU"/>
        </w:rPr>
        <w:t>r</w:t>
      </w:r>
      <w:r w:rsidR="00CC044E" w:rsidRPr="00694711">
        <w:rPr>
          <w:b/>
          <w:lang w:val="en-AU"/>
        </w:rPr>
        <w:t xml:space="preserve">easonable and </w:t>
      </w:r>
      <w:r w:rsidR="00EF629E">
        <w:rPr>
          <w:b/>
          <w:lang w:val="en-AU"/>
        </w:rPr>
        <w:t>n</w:t>
      </w:r>
      <w:r w:rsidR="00B66AA5" w:rsidRPr="00694711">
        <w:rPr>
          <w:b/>
          <w:lang w:val="en-AU"/>
        </w:rPr>
        <w:t>ecessary supports</w:t>
      </w:r>
      <w:bookmarkEnd w:id="83"/>
      <w:bookmarkEnd w:id="84"/>
    </w:p>
    <w:p w14:paraId="38C532E9" w14:textId="77777777" w:rsidR="00DB35A2" w:rsidRDefault="00DB35A2" w:rsidP="006A1954">
      <w:pPr>
        <w:rPr>
          <w:rFonts w:eastAsia="Times New Roman" w:cs="Arial"/>
        </w:rPr>
      </w:pPr>
      <w:r>
        <w:rPr>
          <w:rFonts w:eastAsia="Times New Roman" w:cs="Arial"/>
        </w:rPr>
        <w:t xml:space="preserve">Up to this point, we have provided you with an overview of how the Autism CRC research, other research and best practice has informed principles and standards for early interventions for children on the </w:t>
      </w:r>
      <w:r w:rsidR="00D438DC">
        <w:rPr>
          <w:rFonts w:eastAsia="Times New Roman" w:cs="Arial"/>
        </w:rPr>
        <w:t xml:space="preserve">autism </w:t>
      </w:r>
      <w:r>
        <w:rPr>
          <w:rFonts w:eastAsia="Times New Roman" w:cs="Arial"/>
        </w:rPr>
        <w:t>spectrum. In this section we are proposing how we will use this informed framing, current data and previous autism investments to develop a</w:t>
      </w:r>
      <w:r w:rsidRPr="00AA0AA7">
        <w:rPr>
          <w:rFonts w:eastAsia="Times New Roman" w:cs="Arial"/>
        </w:rPr>
        <w:t xml:space="preserve"> funding framework</w:t>
      </w:r>
      <w:r>
        <w:rPr>
          <w:rFonts w:eastAsia="Times New Roman" w:cs="Arial"/>
        </w:rPr>
        <w:t xml:space="preserve"> to inform our decision making in accordance with the NDIS Act. This includes the type and level of early intervention supports included in a plan for a child on the autism spectrum.</w:t>
      </w:r>
    </w:p>
    <w:p w14:paraId="003EF0E3" w14:textId="77777777" w:rsidR="00DB35A2" w:rsidRDefault="00DB35A2" w:rsidP="006A1954">
      <w:pPr>
        <w:rPr>
          <w:rFonts w:eastAsia="Times New Roman" w:cs="Arial"/>
        </w:rPr>
      </w:pPr>
      <w:r>
        <w:rPr>
          <w:rFonts w:eastAsia="Times New Roman" w:cs="Arial"/>
        </w:rPr>
        <w:t xml:space="preserve">It is important to remember when we are talking about funding levels it relates to capacity building early intervention. NDIS </w:t>
      </w:r>
      <w:r w:rsidR="003524D8">
        <w:rPr>
          <w:rFonts w:eastAsia="Times New Roman" w:cs="Arial"/>
        </w:rPr>
        <w:t xml:space="preserve">plans </w:t>
      </w:r>
      <w:r>
        <w:rPr>
          <w:rFonts w:eastAsia="Times New Roman" w:cs="Arial"/>
        </w:rPr>
        <w:t>may also have additional funding for personal care, supports to sustain informal supports (sometimes called respite) and assistive technology. This is currently contained in a participant’s core supports budget</w:t>
      </w:r>
      <w:r w:rsidR="000660EF">
        <w:rPr>
          <w:rFonts w:eastAsia="Times New Roman" w:cs="Arial"/>
        </w:rPr>
        <w:t>.</w:t>
      </w:r>
    </w:p>
    <w:p w14:paraId="09ABD895" w14:textId="77777777" w:rsidR="00DB35A2" w:rsidRDefault="00DB35A2" w:rsidP="006A1954">
      <w:pPr>
        <w:rPr>
          <w:rFonts w:eastAsia="Times New Roman" w:cs="Arial"/>
        </w:rPr>
      </w:pPr>
      <w:r>
        <w:rPr>
          <w:rFonts w:eastAsia="Times New Roman" w:cs="Arial"/>
        </w:rPr>
        <w:t>We are also sharing the indicative levels of funding. These are called indicative levels as this process and your feedback will help us to finalise them. This section provides explanations as to how we have arrived at these levels. It is important to note the levels are reflected as ranges and this acknowledges that each child is individual, autism is a spectrum and capacity building needs will change overtime.</w:t>
      </w:r>
    </w:p>
    <w:p w14:paraId="20A094BD" w14:textId="77777777" w:rsidR="00DB35A2" w:rsidRPr="006A1954" w:rsidRDefault="00DB35A2" w:rsidP="006A1954">
      <w:pPr>
        <w:rPr>
          <w:lang w:val="en-AU"/>
        </w:rPr>
      </w:pPr>
      <w:r>
        <w:rPr>
          <w:rFonts w:eastAsia="Times New Roman" w:cs="Arial"/>
        </w:rPr>
        <w:t>In this section you will find links to case studies that are designed to demonstrate how the NDIA applies reasonable and necessary.</w:t>
      </w:r>
    </w:p>
    <w:p w14:paraId="4B76D8E3" w14:textId="77777777" w:rsidR="0007739F" w:rsidRPr="00900934" w:rsidRDefault="0007739F" w:rsidP="0007739F">
      <w:pPr>
        <w:pStyle w:val="Heading3"/>
        <w:numPr>
          <w:ilvl w:val="0"/>
          <w:numId w:val="0"/>
        </w:numPr>
        <w:ind w:left="720" w:hanging="720"/>
      </w:pPr>
      <w:bookmarkStart w:id="85" w:name="_Toc66975917"/>
      <w:r w:rsidRPr="00900934">
        <w:t xml:space="preserve">7.1 </w:t>
      </w:r>
      <w:r>
        <w:t xml:space="preserve">Our legislative </w:t>
      </w:r>
      <w:r w:rsidR="00FF38E1">
        <w:t>decision making</w:t>
      </w:r>
      <w:bookmarkEnd w:id="85"/>
    </w:p>
    <w:p w14:paraId="296B5CF0" w14:textId="77777777" w:rsidR="009838BE" w:rsidRDefault="00680E11" w:rsidP="00F91910">
      <w:pPr>
        <w:pStyle w:val="CommentText"/>
        <w:spacing w:after="200" w:line="276" w:lineRule="auto"/>
        <w:contextualSpacing/>
        <w:rPr>
          <w:rFonts w:eastAsia="Times New Roman" w:cs="Arial"/>
          <w:sz w:val="22"/>
          <w:szCs w:val="24"/>
          <w:lang w:eastAsia="ja-JP"/>
        </w:rPr>
      </w:pPr>
      <w:r w:rsidRPr="006A1954">
        <w:rPr>
          <w:rFonts w:eastAsia="Times New Roman" w:cs="Arial"/>
          <w:b/>
          <w:sz w:val="22"/>
          <w:szCs w:val="24"/>
          <w:lang w:eastAsia="ja-JP"/>
        </w:rPr>
        <w:t xml:space="preserve">Short </w:t>
      </w:r>
      <w:r w:rsidR="003524D8">
        <w:rPr>
          <w:rFonts w:eastAsia="Times New Roman" w:cs="Arial"/>
          <w:b/>
          <w:sz w:val="22"/>
          <w:szCs w:val="24"/>
          <w:lang w:eastAsia="ja-JP"/>
        </w:rPr>
        <w:t>t</w:t>
      </w:r>
      <w:r w:rsidR="003524D8" w:rsidRPr="006A1954">
        <w:rPr>
          <w:rFonts w:eastAsia="Times New Roman" w:cs="Arial"/>
          <w:b/>
          <w:sz w:val="22"/>
          <w:szCs w:val="24"/>
          <w:lang w:eastAsia="ja-JP"/>
        </w:rPr>
        <w:t xml:space="preserve">erm </w:t>
      </w:r>
      <w:r w:rsidR="003524D8">
        <w:rPr>
          <w:rFonts w:eastAsia="Times New Roman" w:cs="Arial"/>
          <w:b/>
          <w:sz w:val="22"/>
          <w:szCs w:val="24"/>
          <w:lang w:eastAsia="ja-JP"/>
        </w:rPr>
        <w:t>e</w:t>
      </w:r>
      <w:r w:rsidR="003524D8" w:rsidRPr="006A1954">
        <w:rPr>
          <w:rFonts w:eastAsia="Times New Roman" w:cs="Arial"/>
          <w:b/>
          <w:sz w:val="22"/>
          <w:szCs w:val="24"/>
          <w:lang w:eastAsia="ja-JP"/>
        </w:rPr>
        <w:t xml:space="preserve">arly </w:t>
      </w:r>
      <w:r w:rsidR="003524D8">
        <w:rPr>
          <w:rFonts w:eastAsia="Times New Roman" w:cs="Arial"/>
          <w:b/>
          <w:sz w:val="22"/>
          <w:szCs w:val="24"/>
          <w:lang w:eastAsia="ja-JP"/>
        </w:rPr>
        <w:t>i</w:t>
      </w:r>
      <w:r w:rsidR="003524D8" w:rsidRPr="006A1954">
        <w:rPr>
          <w:rFonts w:eastAsia="Times New Roman" w:cs="Arial"/>
          <w:b/>
          <w:sz w:val="22"/>
          <w:szCs w:val="24"/>
          <w:lang w:eastAsia="ja-JP"/>
        </w:rPr>
        <w:t>ntervention</w:t>
      </w:r>
      <w:r w:rsidR="003524D8">
        <w:rPr>
          <w:rFonts w:eastAsia="Times New Roman" w:cs="Arial"/>
          <w:sz w:val="22"/>
          <w:szCs w:val="24"/>
          <w:lang w:eastAsia="ja-JP"/>
        </w:rPr>
        <w:t xml:space="preserve"> </w:t>
      </w:r>
      <w:r>
        <w:rPr>
          <w:rFonts w:eastAsia="Times New Roman" w:cs="Arial"/>
          <w:sz w:val="22"/>
          <w:szCs w:val="24"/>
          <w:lang w:eastAsia="ja-JP"/>
        </w:rPr>
        <w:t xml:space="preserve">- </w:t>
      </w:r>
      <w:r w:rsidR="004C7338" w:rsidRPr="001F6D43">
        <w:rPr>
          <w:rFonts w:eastAsia="Times New Roman" w:cs="Arial"/>
          <w:sz w:val="22"/>
          <w:szCs w:val="24"/>
          <w:lang w:eastAsia="ja-JP"/>
        </w:rPr>
        <w:t>Many children on the autism spectrum will benefit from short term early intervention that is delivered through our early childhood partners and may never need to beco</w:t>
      </w:r>
      <w:r w:rsidR="004C7338">
        <w:rPr>
          <w:rFonts w:eastAsia="Times New Roman" w:cs="Arial"/>
          <w:sz w:val="22"/>
          <w:szCs w:val="24"/>
          <w:lang w:eastAsia="ja-JP"/>
        </w:rPr>
        <w:t>me participants of the Scheme. Short term early intervention is aimed at increasing the child and fam</w:t>
      </w:r>
      <w:r w:rsidR="00F307EA">
        <w:rPr>
          <w:rFonts w:eastAsia="Times New Roman" w:cs="Arial"/>
          <w:sz w:val="22"/>
          <w:szCs w:val="24"/>
          <w:lang w:eastAsia="ja-JP"/>
        </w:rPr>
        <w:t>ily’s</w:t>
      </w:r>
      <w:r w:rsidR="004C7338">
        <w:rPr>
          <w:rFonts w:eastAsia="Times New Roman" w:cs="Arial"/>
          <w:sz w:val="22"/>
          <w:szCs w:val="24"/>
          <w:lang w:eastAsia="ja-JP"/>
        </w:rPr>
        <w:t xml:space="preserve"> learning and development to enable them to actively </w:t>
      </w:r>
      <w:r w:rsidR="004C7338">
        <w:rPr>
          <w:rFonts w:eastAsia="Times New Roman" w:cs="Arial"/>
          <w:sz w:val="22"/>
          <w:szCs w:val="24"/>
          <w:lang w:eastAsia="ja-JP"/>
        </w:rPr>
        <w:lastRenderedPageBreak/>
        <w:t xml:space="preserve">participate in everyday activities within their natural settings. These supports might include </w:t>
      </w:r>
      <w:r w:rsidR="00193860">
        <w:rPr>
          <w:rFonts w:eastAsia="Times New Roman" w:cs="Arial"/>
          <w:sz w:val="22"/>
          <w:szCs w:val="24"/>
          <w:lang w:eastAsia="ja-JP"/>
        </w:rPr>
        <w:t xml:space="preserve">access to information, </w:t>
      </w:r>
      <w:r w:rsidR="004C7338">
        <w:rPr>
          <w:rFonts w:eastAsia="Times New Roman" w:cs="Arial"/>
          <w:sz w:val="22"/>
          <w:szCs w:val="24"/>
          <w:lang w:eastAsia="ja-JP"/>
        </w:rPr>
        <w:t xml:space="preserve">provision of strategies, family based education, therapy, parenting support, service planning and access to the community. Short term early intervention is </w:t>
      </w:r>
      <w:r w:rsidR="0007739F">
        <w:rPr>
          <w:rFonts w:eastAsia="Times New Roman" w:cs="Arial"/>
          <w:sz w:val="22"/>
          <w:szCs w:val="24"/>
          <w:lang w:eastAsia="ja-JP"/>
        </w:rPr>
        <w:t xml:space="preserve">generally </w:t>
      </w:r>
      <w:r w:rsidR="004C7338">
        <w:rPr>
          <w:rFonts w:eastAsia="Times New Roman" w:cs="Arial"/>
          <w:sz w:val="22"/>
          <w:szCs w:val="24"/>
          <w:lang w:eastAsia="ja-JP"/>
        </w:rPr>
        <w:t>up to twelve months. If the child develops more severe and persistent functional impacts they may access another period of short term intervention or may at that point be supported to test NDIS eligibility.</w:t>
      </w:r>
    </w:p>
    <w:p w14:paraId="16D92487" w14:textId="77777777" w:rsidR="009838BE" w:rsidRDefault="009838BE" w:rsidP="00F91910">
      <w:pPr>
        <w:pStyle w:val="CommentText"/>
        <w:spacing w:after="200" w:line="276" w:lineRule="auto"/>
        <w:contextualSpacing/>
        <w:rPr>
          <w:rFonts w:eastAsia="Times New Roman" w:cs="Arial"/>
          <w:b/>
          <w:sz w:val="22"/>
          <w:szCs w:val="24"/>
          <w:lang w:eastAsia="ja-JP"/>
        </w:rPr>
      </w:pPr>
      <w:r>
        <w:rPr>
          <w:rFonts w:eastAsia="Times New Roman" w:cs="Arial"/>
          <w:b/>
          <w:sz w:val="22"/>
          <w:szCs w:val="24"/>
          <w:lang w:eastAsia="ja-JP"/>
        </w:rPr>
        <w:t xml:space="preserve"> </w:t>
      </w:r>
    </w:p>
    <w:p w14:paraId="235B1182" w14:textId="77777777" w:rsidR="001F6D43" w:rsidRDefault="00680E11" w:rsidP="00F91910">
      <w:pPr>
        <w:pStyle w:val="CommentText"/>
        <w:spacing w:after="200" w:line="276" w:lineRule="auto"/>
        <w:contextualSpacing/>
        <w:rPr>
          <w:rFonts w:eastAsia="Times New Roman" w:cs="Arial"/>
          <w:sz w:val="22"/>
          <w:szCs w:val="24"/>
          <w:lang w:eastAsia="ja-JP"/>
        </w:rPr>
      </w:pPr>
      <w:r w:rsidRPr="006A1954">
        <w:rPr>
          <w:rFonts w:eastAsia="Times New Roman" w:cs="Arial"/>
          <w:b/>
          <w:sz w:val="22"/>
          <w:szCs w:val="24"/>
          <w:lang w:eastAsia="ja-JP"/>
        </w:rPr>
        <w:t xml:space="preserve">Scheme </w:t>
      </w:r>
      <w:r w:rsidR="003524D8">
        <w:rPr>
          <w:rFonts w:eastAsia="Times New Roman" w:cs="Arial"/>
          <w:b/>
          <w:sz w:val="22"/>
          <w:szCs w:val="24"/>
          <w:lang w:eastAsia="ja-JP"/>
        </w:rPr>
        <w:t>p</w:t>
      </w:r>
      <w:r w:rsidR="003524D8" w:rsidRPr="006A1954">
        <w:rPr>
          <w:rFonts w:eastAsia="Times New Roman" w:cs="Arial"/>
          <w:b/>
          <w:sz w:val="22"/>
          <w:szCs w:val="24"/>
          <w:lang w:eastAsia="ja-JP"/>
        </w:rPr>
        <w:t>articipant</w:t>
      </w:r>
      <w:r w:rsidR="003524D8">
        <w:rPr>
          <w:rFonts w:eastAsia="Times New Roman" w:cs="Arial"/>
          <w:sz w:val="22"/>
          <w:szCs w:val="24"/>
          <w:lang w:eastAsia="ja-JP"/>
        </w:rPr>
        <w:t xml:space="preserve"> </w:t>
      </w:r>
      <w:r>
        <w:rPr>
          <w:rFonts w:eastAsia="Times New Roman" w:cs="Arial"/>
          <w:sz w:val="22"/>
          <w:szCs w:val="24"/>
          <w:lang w:eastAsia="ja-JP"/>
        </w:rPr>
        <w:t xml:space="preserve">- </w:t>
      </w:r>
      <w:r w:rsidR="001F6D43" w:rsidRPr="001F6D43">
        <w:rPr>
          <w:rFonts w:eastAsia="Times New Roman" w:cs="Arial"/>
          <w:sz w:val="22"/>
          <w:szCs w:val="24"/>
          <w:lang w:eastAsia="ja-JP"/>
        </w:rPr>
        <w:t>For those children that do become participants,</w:t>
      </w:r>
      <w:r w:rsidR="001F6D43">
        <w:rPr>
          <w:rFonts w:eastAsia="Times New Roman" w:cs="Arial"/>
          <w:sz w:val="22"/>
          <w:szCs w:val="24"/>
          <w:lang w:eastAsia="ja-JP"/>
        </w:rPr>
        <w:t xml:space="preserve"> the NDIA is required to make decisions about the reasonable and necessary </w:t>
      </w:r>
      <w:r w:rsidR="00FA45E0">
        <w:rPr>
          <w:rFonts w:eastAsia="Times New Roman" w:cs="Arial"/>
          <w:sz w:val="22"/>
          <w:szCs w:val="24"/>
          <w:lang w:eastAsia="ja-JP"/>
        </w:rPr>
        <w:t xml:space="preserve">supports and </w:t>
      </w:r>
      <w:r w:rsidR="001F6D43">
        <w:rPr>
          <w:rFonts w:eastAsia="Times New Roman" w:cs="Arial"/>
          <w:sz w:val="22"/>
          <w:szCs w:val="24"/>
          <w:lang w:eastAsia="ja-JP"/>
        </w:rPr>
        <w:t>level</w:t>
      </w:r>
      <w:r w:rsidR="001A5215">
        <w:rPr>
          <w:rFonts w:eastAsia="Times New Roman" w:cs="Arial"/>
          <w:sz w:val="22"/>
          <w:szCs w:val="24"/>
          <w:lang w:eastAsia="ja-JP"/>
        </w:rPr>
        <w:t xml:space="preserve"> of funding </w:t>
      </w:r>
      <w:r w:rsidR="001F6D43">
        <w:rPr>
          <w:rFonts w:eastAsia="Times New Roman" w:cs="Arial"/>
          <w:sz w:val="22"/>
          <w:szCs w:val="24"/>
          <w:lang w:eastAsia="ja-JP"/>
        </w:rPr>
        <w:t>in a participants plan in</w:t>
      </w:r>
      <w:r w:rsidR="007513EE">
        <w:rPr>
          <w:rFonts w:eastAsia="Times New Roman" w:cs="Arial"/>
          <w:sz w:val="22"/>
          <w:szCs w:val="24"/>
          <w:lang w:eastAsia="ja-JP"/>
        </w:rPr>
        <w:t xml:space="preserve"> accordance with the NDIS Act. </w:t>
      </w:r>
      <w:r w:rsidR="001F6D43">
        <w:rPr>
          <w:rFonts w:eastAsia="Times New Roman" w:cs="Arial"/>
          <w:sz w:val="22"/>
          <w:szCs w:val="24"/>
          <w:lang w:eastAsia="ja-JP"/>
        </w:rPr>
        <w:t>Based on the Scheme’s insurance principles and approach to early intervention, it is intended that the principles and standard for autism early interventions</w:t>
      </w:r>
      <w:r w:rsidR="004C7338">
        <w:rPr>
          <w:rFonts w:eastAsia="Times New Roman" w:cs="Arial"/>
          <w:sz w:val="22"/>
          <w:szCs w:val="24"/>
          <w:lang w:eastAsia="ja-JP"/>
        </w:rPr>
        <w:t>,</w:t>
      </w:r>
      <w:r w:rsidR="001F6D43">
        <w:rPr>
          <w:rFonts w:eastAsia="Times New Roman" w:cs="Arial"/>
          <w:sz w:val="22"/>
          <w:szCs w:val="24"/>
          <w:lang w:eastAsia="ja-JP"/>
        </w:rPr>
        <w:t xml:space="preserve"> outlined </w:t>
      </w:r>
      <w:r w:rsidR="004C7338">
        <w:rPr>
          <w:rFonts w:eastAsia="Times New Roman" w:cs="Arial"/>
          <w:sz w:val="22"/>
          <w:szCs w:val="24"/>
          <w:lang w:eastAsia="ja-JP"/>
        </w:rPr>
        <w:t>i</w:t>
      </w:r>
      <w:r w:rsidR="000660EF">
        <w:rPr>
          <w:rFonts w:eastAsia="Times New Roman" w:cs="Arial"/>
          <w:sz w:val="22"/>
          <w:szCs w:val="24"/>
          <w:lang w:eastAsia="ja-JP"/>
        </w:rPr>
        <w:t>n</w:t>
      </w:r>
      <w:r w:rsidR="004C7338">
        <w:rPr>
          <w:rFonts w:eastAsia="Times New Roman" w:cs="Arial"/>
          <w:sz w:val="22"/>
          <w:szCs w:val="24"/>
          <w:lang w:eastAsia="ja-JP"/>
        </w:rPr>
        <w:t xml:space="preserve"> </w:t>
      </w:r>
      <w:r w:rsidR="000660EF">
        <w:rPr>
          <w:rFonts w:eastAsia="Times New Roman" w:cs="Arial"/>
          <w:sz w:val="22"/>
          <w:szCs w:val="24"/>
          <w:lang w:eastAsia="ja-JP"/>
        </w:rPr>
        <w:t>S</w:t>
      </w:r>
      <w:r w:rsidR="004C7338">
        <w:rPr>
          <w:rFonts w:eastAsia="Times New Roman" w:cs="Arial"/>
          <w:sz w:val="22"/>
          <w:szCs w:val="24"/>
          <w:lang w:eastAsia="ja-JP"/>
        </w:rPr>
        <w:t xml:space="preserve">ection 6, </w:t>
      </w:r>
      <w:r w:rsidR="001F6D43">
        <w:rPr>
          <w:rFonts w:eastAsia="Times New Roman" w:cs="Arial"/>
          <w:sz w:val="22"/>
          <w:szCs w:val="24"/>
          <w:lang w:eastAsia="ja-JP"/>
        </w:rPr>
        <w:t xml:space="preserve">will be used to assist us in making those decisions. For the purposes of this consultation we are focusing on the levels and types of support for early intervention designed to build the capacity of children on the autism spectrum. This </w:t>
      </w:r>
      <w:r w:rsidR="004D41A6">
        <w:rPr>
          <w:rFonts w:eastAsia="Times New Roman" w:cs="Arial"/>
          <w:sz w:val="22"/>
          <w:szCs w:val="24"/>
          <w:lang w:eastAsia="ja-JP"/>
        </w:rPr>
        <w:t xml:space="preserve">is distinct from any </w:t>
      </w:r>
      <w:r w:rsidR="001F6D43">
        <w:rPr>
          <w:rFonts w:eastAsia="Times New Roman" w:cs="Arial"/>
          <w:sz w:val="22"/>
          <w:szCs w:val="24"/>
          <w:lang w:eastAsia="ja-JP"/>
        </w:rPr>
        <w:t>additional funding</w:t>
      </w:r>
      <w:r w:rsidR="004D41A6">
        <w:rPr>
          <w:rFonts w:eastAsia="Times New Roman" w:cs="Arial"/>
          <w:sz w:val="22"/>
          <w:szCs w:val="24"/>
          <w:lang w:eastAsia="ja-JP"/>
        </w:rPr>
        <w:t xml:space="preserve"> that</w:t>
      </w:r>
      <w:r w:rsidR="001F6D43">
        <w:rPr>
          <w:rFonts w:eastAsia="Times New Roman" w:cs="Arial"/>
          <w:sz w:val="22"/>
          <w:szCs w:val="24"/>
          <w:lang w:eastAsia="ja-JP"/>
        </w:rPr>
        <w:t xml:space="preserve"> may be included in a child’s plan for other supports, such as personal care, respite and assistive technology.</w:t>
      </w:r>
    </w:p>
    <w:p w14:paraId="77BB601F" w14:textId="77777777" w:rsidR="00F91910" w:rsidRDefault="00F91910" w:rsidP="00F91910">
      <w:pPr>
        <w:pStyle w:val="CommentText"/>
        <w:spacing w:after="200" w:line="276" w:lineRule="auto"/>
        <w:contextualSpacing/>
        <w:rPr>
          <w:rFonts w:eastAsia="Times New Roman" w:cs="Arial"/>
          <w:sz w:val="22"/>
          <w:szCs w:val="24"/>
          <w:lang w:eastAsia="ja-JP"/>
        </w:rPr>
      </w:pPr>
    </w:p>
    <w:p w14:paraId="6A63726E" w14:textId="77777777" w:rsidR="001F6D43" w:rsidRPr="001A5215" w:rsidRDefault="001F6D43" w:rsidP="00F91910">
      <w:pPr>
        <w:pStyle w:val="CommentText"/>
        <w:spacing w:after="200" w:line="276" w:lineRule="auto"/>
        <w:contextualSpacing/>
        <w:rPr>
          <w:rFonts w:eastAsia="Times New Roman" w:cs="Arial"/>
          <w:sz w:val="22"/>
          <w:szCs w:val="24"/>
          <w:lang w:eastAsia="ja-JP"/>
        </w:rPr>
      </w:pPr>
      <w:r w:rsidRPr="001F6D43">
        <w:rPr>
          <w:rFonts w:eastAsia="Times New Roman" w:cs="Arial"/>
          <w:sz w:val="22"/>
          <w:szCs w:val="24"/>
          <w:lang w:eastAsia="ja-JP"/>
        </w:rPr>
        <w:t>The reasonable and necessary level of funded supports in a child’s plan for early intervention supports are based on the functional capacity</w:t>
      </w:r>
      <w:r w:rsidRPr="001A5215">
        <w:rPr>
          <w:rFonts w:eastAsia="Times New Roman" w:cs="Arial"/>
          <w:sz w:val="22"/>
          <w:szCs w:val="24"/>
          <w:lang w:eastAsia="ja-JP"/>
        </w:rPr>
        <w:t xml:space="preserve"> of a child, including the impact of their environment</w:t>
      </w:r>
      <w:r w:rsidR="0019660C">
        <w:rPr>
          <w:rFonts w:eastAsia="Times New Roman" w:cs="Arial"/>
          <w:sz w:val="22"/>
          <w:szCs w:val="24"/>
          <w:lang w:eastAsia="ja-JP"/>
        </w:rPr>
        <w:t>,</w:t>
      </w:r>
      <w:r w:rsidRPr="001A5215">
        <w:rPr>
          <w:rFonts w:eastAsia="Times New Roman" w:cs="Arial"/>
          <w:sz w:val="22"/>
          <w:szCs w:val="24"/>
          <w:lang w:eastAsia="ja-JP"/>
        </w:rPr>
        <w:t xml:space="preserve"> and their individual circumstances, such as the level of informal support and access to community and mainstream services. This information is currently collected in various ways throughout the access and planning process. The NDIA is currently consulting on reforms that will make the collection of this information more streamlined and consistent. This will ensure our decisions are more fair and equitable for all participants. </w:t>
      </w:r>
    </w:p>
    <w:p w14:paraId="0429D8D4" w14:textId="77777777" w:rsidR="00EE333D" w:rsidRDefault="0098530F" w:rsidP="00F91910">
      <w:pPr>
        <w:pStyle w:val="ListParagraph"/>
        <w:spacing w:line="276" w:lineRule="auto"/>
        <w:ind w:left="0"/>
        <w:rPr>
          <w:rFonts w:eastAsia="Times New Roman" w:cs="Arial"/>
          <w:lang w:val="en-AU"/>
        </w:rPr>
      </w:pPr>
      <w:r>
        <w:rPr>
          <w:rFonts w:eastAsia="Times New Roman" w:cs="Arial"/>
          <w:lang w:val="en-AU"/>
        </w:rPr>
        <w:t>The NDIA</w:t>
      </w:r>
      <w:r w:rsidRPr="00694711">
        <w:rPr>
          <w:rFonts w:eastAsia="Times New Roman" w:cs="Arial"/>
          <w:lang w:val="en-AU"/>
        </w:rPr>
        <w:t xml:space="preserve"> </w:t>
      </w:r>
      <w:r>
        <w:rPr>
          <w:rFonts w:eastAsia="Times New Roman" w:cs="Arial"/>
          <w:lang w:val="en-AU"/>
        </w:rPr>
        <w:t xml:space="preserve">is </w:t>
      </w:r>
      <w:r w:rsidR="007F3CB9" w:rsidRPr="00694711">
        <w:rPr>
          <w:rFonts w:eastAsia="Times New Roman" w:cs="Arial"/>
          <w:lang w:val="en-AU"/>
        </w:rPr>
        <w:t xml:space="preserve">currently required to determine funded supports by considering each individual support and whether it meets the reasonable and necessary criteria </w:t>
      </w:r>
      <w:r w:rsidR="00A22176">
        <w:rPr>
          <w:rFonts w:eastAsia="Times New Roman" w:cs="Arial"/>
          <w:lang w:val="en-AU"/>
        </w:rPr>
        <w:t>under</w:t>
      </w:r>
      <w:r w:rsidR="007F3CB9" w:rsidRPr="00694711">
        <w:rPr>
          <w:rFonts w:eastAsia="Times New Roman" w:cs="Arial"/>
          <w:lang w:val="en-AU"/>
        </w:rPr>
        <w:t xml:space="preserve"> section 34 of the NDIS Act and Rules. </w:t>
      </w:r>
    </w:p>
    <w:p w14:paraId="547001F3" w14:textId="77777777" w:rsidR="00EE333D" w:rsidRDefault="00EE333D" w:rsidP="00F91910">
      <w:pPr>
        <w:pStyle w:val="ListParagraph"/>
        <w:spacing w:line="276" w:lineRule="auto"/>
        <w:ind w:left="0"/>
        <w:rPr>
          <w:rFonts w:eastAsia="Times New Roman" w:cs="Arial"/>
          <w:lang w:val="en-AU"/>
        </w:rPr>
      </w:pPr>
    </w:p>
    <w:p w14:paraId="6807A54F" w14:textId="77777777" w:rsidR="007F3CB9" w:rsidRPr="00694711" w:rsidRDefault="007F3CB9" w:rsidP="00EA3CBF">
      <w:pPr>
        <w:pStyle w:val="ListParagraph"/>
        <w:spacing w:line="276" w:lineRule="auto"/>
        <w:ind w:left="0"/>
        <w:contextualSpacing w:val="0"/>
        <w:rPr>
          <w:rFonts w:cs="Arial"/>
          <w:lang w:val="en-AU"/>
        </w:rPr>
      </w:pPr>
      <w:r w:rsidRPr="00694711">
        <w:rPr>
          <w:rFonts w:eastAsia="Times New Roman" w:cs="Arial"/>
          <w:lang w:val="en-AU"/>
        </w:rPr>
        <w:t xml:space="preserve">The </w:t>
      </w:r>
      <w:r w:rsidRPr="006A1954">
        <w:rPr>
          <w:b/>
          <w:lang w:val="en-AU"/>
        </w:rPr>
        <w:t>NDIS legislative considerations include</w:t>
      </w:r>
      <w:r w:rsidRPr="00694711">
        <w:rPr>
          <w:rFonts w:cs="Arial"/>
          <w:lang w:val="en-AU"/>
        </w:rPr>
        <w:t xml:space="preserve">, whether: </w:t>
      </w:r>
    </w:p>
    <w:p w14:paraId="085DC655" w14:textId="77777777" w:rsidR="001A5215" w:rsidRPr="001A5215" w:rsidRDefault="001A5215" w:rsidP="009A4694">
      <w:pPr>
        <w:pStyle w:val="ListParagraph"/>
        <w:numPr>
          <w:ilvl w:val="0"/>
          <w:numId w:val="12"/>
        </w:numPr>
        <w:spacing w:line="276" w:lineRule="auto"/>
        <w:rPr>
          <w:rFonts w:cs="Arial"/>
          <w:lang w:val="en-AU"/>
        </w:rPr>
      </w:pPr>
      <w:r w:rsidRPr="001A5215">
        <w:rPr>
          <w:rFonts w:eastAsia="Times New Roman" w:cs="Arial"/>
        </w:rPr>
        <w:t>the support will assist the participant to pursue the goals, objectives and aspirations included in the participant’s statement of goals and aspirations</w:t>
      </w:r>
    </w:p>
    <w:p w14:paraId="108E5D4F" w14:textId="77777777" w:rsidR="001A5215" w:rsidRPr="001A5215" w:rsidRDefault="001A5215" w:rsidP="009A4694">
      <w:pPr>
        <w:pStyle w:val="ListParagraph"/>
        <w:numPr>
          <w:ilvl w:val="0"/>
          <w:numId w:val="12"/>
        </w:numPr>
        <w:spacing w:line="276" w:lineRule="auto"/>
        <w:rPr>
          <w:rFonts w:cs="Arial"/>
          <w:lang w:val="en-AU"/>
        </w:rPr>
      </w:pPr>
      <w:r w:rsidRPr="001A5215">
        <w:rPr>
          <w:rFonts w:eastAsia="Times New Roman" w:cs="Arial"/>
        </w:rPr>
        <w:t>the support will assist the participant to undertake activities, so as to facilitate the participant’s social and economic participation</w:t>
      </w:r>
    </w:p>
    <w:p w14:paraId="409E5C8B" w14:textId="77777777" w:rsidR="001A5215" w:rsidRPr="001A5215" w:rsidRDefault="001A5215" w:rsidP="009A4694">
      <w:pPr>
        <w:pStyle w:val="ListParagraph"/>
        <w:numPr>
          <w:ilvl w:val="0"/>
          <w:numId w:val="12"/>
        </w:numPr>
        <w:spacing w:line="276" w:lineRule="auto"/>
        <w:rPr>
          <w:rFonts w:cs="Arial"/>
          <w:lang w:val="en-AU"/>
        </w:rPr>
      </w:pPr>
      <w:r w:rsidRPr="001A5215">
        <w:rPr>
          <w:rFonts w:eastAsia="Times New Roman" w:cs="Arial"/>
        </w:rPr>
        <w:t>the support represents value for money in that the costs of the support are reasonable, relative to both the benefits achieved and the cost of alternative support</w:t>
      </w:r>
    </w:p>
    <w:p w14:paraId="165106DB" w14:textId="77777777" w:rsidR="001A5215" w:rsidRPr="00EF7670" w:rsidRDefault="001A5215" w:rsidP="009A4694">
      <w:pPr>
        <w:pStyle w:val="ListParagraph"/>
        <w:numPr>
          <w:ilvl w:val="0"/>
          <w:numId w:val="12"/>
        </w:numPr>
        <w:spacing w:line="276" w:lineRule="auto"/>
        <w:rPr>
          <w:rFonts w:cs="Arial"/>
          <w:lang w:val="en-AU"/>
        </w:rPr>
      </w:pPr>
      <w:r w:rsidRPr="001A5215">
        <w:rPr>
          <w:rFonts w:eastAsia="Times New Roman" w:cs="Arial"/>
        </w:rPr>
        <w:t>the support will be, or is likely to be, effective and beneficial for the participant, having regard to current good practice</w:t>
      </w:r>
    </w:p>
    <w:p w14:paraId="3D80C88A" w14:textId="77777777" w:rsidR="001A5215" w:rsidRPr="00EF7670" w:rsidRDefault="001A5215" w:rsidP="009A4694">
      <w:pPr>
        <w:pStyle w:val="ListParagraph"/>
        <w:numPr>
          <w:ilvl w:val="0"/>
          <w:numId w:val="12"/>
        </w:numPr>
        <w:spacing w:line="276" w:lineRule="auto"/>
        <w:rPr>
          <w:rFonts w:cs="Arial"/>
          <w:lang w:val="en-AU"/>
        </w:rPr>
      </w:pPr>
      <w:r w:rsidRPr="001A5215">
        <w:rPr>
          <w:rFonts w:eastAsia="Times New Roman" w:cs="Arial"/>
        </w:rPr>
        <w:t>the funding or provision of the support takes account of what it is reasonable to expect families, carers, informal networks and the community to provide</w:t>
      </w:r>
    </w:p>
    <w:p w14:paraId="109A2CD4" w14:textId="42BEB6D1" w:rsidR="00F62312" w:rsidRPr="000442BD" w:rsidRDefault="001A5215" w:rsidP="00E50BEE">
      <w:pPr>
        <w:pStyle w:val="ListParagraph"/>
        <w:numPr>
          <w:ilvl w:val="0"/>
          <w:numId w:val="12"/>
        </w:numPr>
        <w:spacing w:line="276" w:lineRule="auto"/>
        <w:rPr>
          <w:rFonts w:eastAsia="Times New Roman" w:cs="Arial"/>
          <w:lang w:val="en-AU"/>
        </w:rPr>
      </w:pPr>
      <w:r w:rsidRPr="000442BD">
        <w:rPr>
          <w:rFonts w:eastAsia="Times New Roman" w:cs="Arial"/>
        </w:rPr>
        <w:t>the support is most appropriately funded or provided through the National Disability Insurance Scheme, and is not more appropriately funded or provided through other general systems of service delivery or support services offered by a person, agency or body, or systems of service delivery or support services offered:</w:t>
      </w:r>
      <w:r w:rsidR="00EF7670" w:rsidRPr="000442BD">
        <w:rPr>
          <w:rFonts w:eastAsia="Times New Roman" w:cs="Arial"/>
        </w:rPr>
        <w:t xml:space="preserve"> </w:t>
      </w:r>
      <w:r w:rsidR="00F27053">
        <w:rPr>
          <w:rFonts w:eastAsia="Times New Roman" w:cs="Arial"/>
        </w:rPr>
        <w:t xml:space="preserve">(i) </w:t>
      </w:r>
      <w:r w:rsidR="008A3332" w:rsidRPr="000442BD">
        <w:rPr>
          <w:rFonts w:eastAsia="Times New Roman" w:cs="Arial"/>
        </w:rPr>
        <w:t>as</w:t>
      </w:r>
      <w:r w:rsidR="00EF7670" w:rsidRPr="000442BD">
        <w:rPr>
          <w:rFonts w:eastAsia="Times New Roman" w:cs="Arial"/>
        </w:rPr>
        <w:t xml:space="preserve"> part of a universal </w:t>
      </w:r>
      <w:r w:rsidR="00EF7670" w:rsidRPr="000442BD">
        <w:rPr>
          <w:rFonts w:eastAsia="Times New Roman" w:cs="Arial"/>
        </w:rPr>
        <w:lastRenderedPageBreak/>
        <w:t>service obligation or</w:t>
      </w:r>
      <w:r w:rsidR="000442BD" w:rsidRPr="000442BD">
        <w:rPr>
          <w:rFonts w:eastAsia="Times New Roman" w:cs="Arial"/>
        </w:rPr>
        <w:t>;</w:t>
      </w:r>
      <w:r w:rsidR="00EF7670" w:rsidRPr="000442BD">
        <w:rPr>
          <w:rFonts w:eastAsia="Times New Roman" w:cs="Arial"/>
        </w:rPr>
        <w:t xml:space="preserve"> </w:t>
      </w:r>
      <w:r w:rsidR="00F27053">
        <w:rPr>
          <w:rFonts w:eastAsia="Times New Roman" w:cs="Arial"/>
        </w:rPr>
        <w:t xml:space="preserve">(ii) </w:t>
      </w:r>
      <w:r w:rsidR="008A3332" w:rsidRPr="000442BD">
        <w:rPr>
          <w:rFonts w:eastAsia="Times New Roman" w:cs="Arial"/>
        </w:rPr>
        <w:t>in</w:t>
      </w:r>
      <w:r w:rsidR="00EF7670" w:rsidRPr="000442BD">
        <w:rPr>
          <w:rFonts w:eastAsia="Times New Roman" w:cs="Arial"/>
        </w:rPr>
        <w:t xml:space="preserve"> accordance with reasonable adjustments required under a law dealing with discrimination on the basis of disability</w:t>
      </w:r>
      <w:r w:rsidR="00390BC3" w:rsidRPr="000442BD">
        <w:rPr>
          <w:rFonts w:eastAsia="Times New Roman" w:cs="Arial"/>
        </w:rPr>
        <w:t>.</w:t>
      </w:r>
    </w:p>
    <w:p w14:paraId="05B67A90" w14:textId="77777777" w:rsidR="00BD73E6" w:rsidRPr="00694711" w:rsidRDefault="00BD73E6" w:rsidP="00EA3CBF">
      <w:pPr>
        <w:pStyle w:val="CommentText"/>
        <w:spacing w:after="200" w:line="276" w:lineRule="auto"/>
        <w:rPr>
          <w:sz w:val="22"/>
          <w:szCs w:val="22"/>
        </w:rPr>
      </w:pPr>
      <w:r w:rsidRPr="00694711">
        <w:rPr>
          <w:sz w:val="22"/>
          <w:szCs w:val="22"/>
        </w:rPr>
        <w:t xml:space="preserve">There are </w:t>
      </w:r>
      <w:r w:rsidRPr="006A1954">
        <w:rPr>
          <w:b/>
          <w:sz w:val="22"/>
        </w:rPr>
        <w:t>situations where we will not fund</w:t>
      </w:r>
      <w:r w:rsidRPr="00694711">
        <w:rPr>
          <w:sz w:val="22"/>
          <w:szCs w:val="22"/>
        </w:rPr>
        <w:t xml:space="preserve"> a</w:t>
      </w:r>
      <w:r>
        <w:rPr>
          <w:sz w:val="22"/>
          <w:szCs w:val="22"/>
        </w:rPr>
        <w:t>n early intervention</w:t>
      </w:r>
      <w:r w:rsidRPr="00694711">
        <w:rPr>
          <w:sz w:val="22"/>
          <w:szCs w:val="22"/>
        </w:rPr>
        <w:t xml:space="preserve"> support or require further evidence of the </w:t>
      </w:r>
      <w:r>
        <w:rPr>
          <w:sz w:val="22"/>
          <w:szCs w:val="22"/>
        </w:rPr>
        <w:t xml:space="preserve">potential </w:t>
      </w:r>
      <w:r w:rsidRPr="00694711">
        <w:rPr>
          <w:sz w:val="22"/>
          <w:szCs w:val="22"/>
        </w:rPr>
        <w:t>outcome</w:t>
      </w:r>
      <w:r>
        <w:rPr>
          <w:sz w:val="22"/>
          <w:szCs w:val="22"/>
        </w:rPr>
        <w:t xml:space="preserve">. </w:t>
      </w:r>
      <w:r w:rsidRPr="00694711">
        <w:rPr>
          <w:sz w:val="22"/>
          <w:szCs w:val="22"/>
        </w:rPr>
        <w:t xml:space="preserve">This may occur when: </w:t>
      </w:r>
    </w:p>
    <w:p w14:paraId="4488ACF8" w14:textId="77777777" w:rsidR="00BD73E6" w:rsidRDefault="00BD73E6" w:rsidP="009A4694">
      <w:pPr>
        <w:pStyle w:val="CommentText"/>
        <w:numPr>
          <w:ilvl w:val="0"/>
          <w:numId w:val="22"/>
        </w:numPr>
        <w:spacing w:after="200" w:line="276" w:lineRule="auto"/>
        <w:ind w:left="357" w:hanging="357"/>
        <w:contextualSpacing/>
        <w:rPr>
          <w:sz w:val="22"/>
          <w:szCs w:val="22"/>
        </w:rPr>
      </w:pPr>
      <w:r w:rsidRPr="00694711">
        <w:rPr>
          <w:sz w:val="22"/>
          <w:szCs w:val="22"/>
        </w:rPr>
        <w:t>more than one provider is engaged and their recommendations overlap or duplicate supports</w:t>
      </w:r>
      <w:r>
        <w:rPr>
          <w:sz w:val="22"/>
          <w:szCs w:val="22"/>
        </w:rPr>
        <w:t>. For example:</w:t>
      </w:r>
    </w:p>
    <w:p w14:paraId="4A608AF2" w14:textId="77777777" w:rsidR="00BD73E6" w:rsidRDefault="00BD73E6" w:rsidP="009A4694">
      <w:pPr>
        <w:pStyle w:val="CommentText"/>
        <w:numPr>
          <w:ilvl w:val="1"/>
          <w:numId w:val="22"/>
        </w:numPr>
        <w:spacing w:after="200" w:line="276" w:lineRule="auto"/>
        <w:ind w:left="1077" w:hanging="357"/>
        <w:contextualSpacing/>
        <w:rPr>
          <w:sz w:val="22"/>
          <w:szCs w:val="22"/>
        </w:rPr>
      </w:pPr>
      <w:r>
        <w:rPr>
          <w:sz w:val="22"/>
          <w:szCs w:val="22"/>
        </w:rPr>
        <w:t xml:space="preserve"> the parents of a child with a goal to increase the range of foods they eat gets support from an early intervention team to support the child to participate in family mealtimes and </w:t>
      </w:r>
    </w:p>
    <w:p w14:paraId="74BF527B" w14:textId="77777777" w:rsidR="00BD73E6" w:rsidRDefault="00BD73E6" w:rsidP="009A4694">
      <w:pPr>
        <w:pStyle w:val="CommentText"/>
        <w:numPr>
          <w:ilvl w:val="1"/>
          <w:numId w:val="22"/>
        </w:numPr>
        <w:spacing w:after="200" w:line="276" w:lineRule="auto"/>
        <w:ind w:left="1077" w:hanging="357"/>
        <w:contextualSpacing/>
        <w:rPr>
          <w:sz w:val="22"/>
          <w:szCs w:val="22"/>
        </w:rPr>
      </w:pPr>
      <w:r>
        <w:rPr>
          <w:sz w:val="22"/>
          <w:szCs w:val="22"/>
        </w:rPr>
        <w:t xml:space="preserve">an individual speech pathologist is also supporting the family to introduce different foods and textures. </w:t>
      </w:r>
    </w:p>
    <w:p w14:paraId="6ACC4074" w14:textId="77777777" w:rsidR="00BD73E6" w:rsidRDefault="00BD73E6" w:rsidP="00EA3CBF">
      <w:pPr>
        <w:pStyle w:val="CommentText"/>
        <w:spacing w:after="200" w:line="276" w:lineRule="auto"/>
        <w:ind w:left="357"/>
        <w:contextualSpacing/>
        <w:rPr>
          <w:sz w:val="22"/>
          <w:szCs w:val="22"/>
        </w:rPr>
      </w:pPr>
      <w:r>
        <w:rPr>
          <w:sz w:val="22"/>
          <w:szCs w:val="22"/>
        </w:rPr>
        <w:t xml:space="preserve">The different strategies could work inadvertently against each other causing possible confusion for the family and child. </w:t>
      </w:r>
    </w:p>
    <w:p w14:paraId="38D18113" w14:textId="7F63F572" w:rsidR="00BD73E6" w:rsidRPr="00694711" w:rsidRDefault="00BD73E6" w:rsidP="009A4694">
      <w:pPr>
        <w:pStyle w:val="CommentText"/>
        <w:numPr>
          <w:ilvl w:val="0"/>
          <w:numId w:val="22"/>
        </w:numPr>
        <w:spacing w:after="0" w:line="276" w:lineRule="auto"/>
        <w:ind w:left="357" w:hanging="357"/>
        <w:contextualSpacing/>
        <w:rPr>
          <w:sz w:val="22"/>
          <w:szCs w:val="22"/>
        </w:rPr>
      </w:pPr>
      <w:r w:rsidRPr="00694711">
        <w:rPr>
          <w:sz w:val="22"/>
          <w:szCs w:val="22"/>
        </w:rPr>
        <w:t>a provider</w:t>
      </w:r>
      <w:r w:rsidR="003524D8">
        <w:rPr>
          <w:sz w:val="22"/>
          <w:szCs w:val="22"/>
        </w:rPr>
        <w:t>’s</w:t>
      </w:r>
      <w:r w:rsidRPr="00694711">
        <w:rPr>
          <w:sz w:val="22"/>
          <w:szCs w:val="22"/>
        </w:rPr>
        <w:t xml:space="preserve"> goal and a child’s goal are different and do not align</w:t>
      </w:r>
      <w:r>
        <w:rPr>
          <w:sz w:val="22"/>
          <w:szCs w:val="22"/>
        </w:rPr>
        <w:t>.</w:t>
      </w:r>
      <w:r w:rsidR="00971967">
        <w:rPr>
          <w:sz w:val="22"/>
          <w:szCs w:val="22"/>
        </w:rPr>
        <w:t xml:space="preserve"> </w:t>
      </w:r>
      <w:r>
        <w:rPr>
          <w:sz w:val="22"/>
          <w:szCs w:val="22"/>
        </w:rPr>
        <w:t>For example the child and parent want to use interventions to support building capacity in natural setting and the providers goals are based on practicing interventions in a clinical or closed environment</w:t>
      </w:r>
    </w:p>
    <w:p w14:paraId="58519523" w14:textId="77777777" w:rsidR="00242E36" w:rsidRPr="00242E36" w:rsidRDefault="00242E36" w:rsidP="00242E36">
      <w:pPr>
        <w:pStyle w:val="CommentText"/>
        <w:numPr>
          <w:ilvl w:val="0"/>
          <w:numId w:val="22"/>
        </w:numPr>
        <w:spacing w:after="0" w:line="276" w:lineRule="auto"/>
        <w:ind w:left="357" w:hanging="357"/>
        <w:contextualSpacing/>
        <w:rPr>
          <w:sz w:val="22"/>
          <w:szCs w:val="22"/>
        </w:rPr>
      </w:pPr>
      <w:r w:rsidRPr="00242E36">
        <w:rPr>
          <w:sz w:val="22"/>
          <w:szCs w:val="22"/>
        </w:rPr>
        <w:t>the proposed support would not be provided by a qualified/accredited person or organisation. For example speech and language interventions provided by someone who does not hold a degree in Speech Pathology and is therefore unable to be a membe</w:t>
      </w:r>
      <w:r>
        <w:rPr>
          <w:sz w:val="22"/>
          <w:szCs w:val="22"/>
        </w:rPr>
        <w:t>r of Speech Pathology Australia</w:t>
      </w:r>
    </w:p>
    <w:p w14:paraId="4CD33462" w14:textId="60CD9E42" w:rsidR="00BD73E6" w:rsidRPr="00CF4372" w:rsidRDefault="00BD73E6" w:rsidP="009A4694">
      <w:pPr>
        <w:pStyle w:val="ListParagraph"/>
        <w:numPr>
          <w:ilvl w:val="0"/>
          <w:numId w:val="22"/>
        </w:numPr>
        <w:spacing w:line="276" w:lineRule="auto"/>
        <w:rPr>
          <w:rFonts w:eastAsia="Times New Roman" w:cs="Arial"/>
          <w:lang w:val="en-AU"/>
        </w:rPr>
      </w:pPr>
      <w:r w:rsidRPr="00D61C55">
        <w:rPr>
          <w:szCs w:val="22"/>
        </w:rPr>
        <w:t xml:space="preserve">there is weak or no evidence </w:t>
      </w:r>
      <w:r>
        <w:rPr>
          <w:szCs w:val="22"/>
        </w:rPr>
        <w:t xml:space="preserve">that </w:t>
      </w:r>
      <w:r w:rsidRPr="00D61C55">
        <w:rPr>
          <w:szCs w:val="22"/>
        </w:rPr>
        <w:t>the intervention will support an increase in developmental or functional skills, independence or social participation</w:t>
      </w:r>
      <w:r>
        <w:rPr>
          <w:szCs w:val="22"/>
        </w:rPr>
        <w:t>.</w:t>
      </w:r>
      <w:r w:rsidR="00971967">
        <w:rPr>
          <w:szCs w:val="22"/>
        </w:rPr>
        <w:t xml:space="preserve"> </w:t>
      </w:r>
      <w:r>
        <w:rPr>
          <w:szCs w:val="22"/>
        </w:rPr>
        <w:t>For example an intervention has been in place for 12 months and there has been no capacity building gains</w:t>
      </w:r>
    </w:p>
    <w:p w14:paraId="5D8D772E" w14:textId="77777777" w:rsidR="00BD73E6" w:rsidRPr="00CF4372" w:rsidRDefault="00BD73E6" w:rsidP="009A4694">
      <w:pPr>
        <w:pStyle w:val="ListParagraph"/>
        <w:numPr>
          <w:ilvl w:val="0"/>
          <w:numId w:val="22"/>
        </w:numPr>
        <w:spacing w:line="276" w:lineRule="auto"/>
        <w:rPr>
          <w:rFonts w:eastAsia="Times New Roman" w:cs="Arial"/>
          <w:lang w:val="en-AU"/>
        </w:rPr>
      </w:pPr>
      <w:r w:rsidRPr="00CF4372">
        <w:rPr>
          <w:szCs w:val="22"/>
        </w:rPr>
        <w:t xml:space="preserve">there is no evidence that the support will increase the child’s participation in mainstream and community settings or the child is being withdrawn from educational settings </w:t>
      </w:r>
      <w:r>
        <w:rPr>
          <w:szCs w:val="22"/>
        </w:rPr>
        <w:t>to receive supports</w:t>
      </w:r>
    </w:p>
    <w:p w14:paraId="172208EA" w14:textId="77777777" w:rsidR="00BD73E6" w:rsidRPr="00CF4372" w:rsidRDefault="00BD73E6" w:rsidP="009A4694">
      <w:pPr>
        <w:pStyle w:val="ListParagraph"/>
        <w:numPr>
          <w:ilvl w:val="0"/>
          <w:numId w:val="22"/>
        </w:numPr>
        <w:spacing w:line="276" w:lineRule="auto"/>
        <w:rPr>
          <w:rFonts w:eastAsia="Times New Roman" w:cs="Arial"/>
          <w:lang w:val="en-AU"/>
        </w:rPr>
      </w:pPr>
      <w:r w:rsidRPr="00CF4372">
        <w:rPr>
          <w:rFonts w:eastAsia="Times New Roman" w:cs="Arial"/>
          <w:lang w:val="en-AU"/>
        </w:rPr>
        <w:t>the request does not take into account the role of informal suppo</w:t>
      </w:r>
      <w:r>
        <w:rPr>
          <w:rFonts w:eastAsia="Times New Roman" w:cs="Arial"/>
          <w:lang w:val="en-AU"/>
        </w:rPr>
        <w:t>rts and parental responsibility</w:t>
      </w:r>
    </w:p>
    <w:p w14:paraId="0FBCAD63" w14:textId="77777777" w:rsidR="00BD73E6" w:rsidRPr="00CF4372" w:rsidRDefault="00BD73E6" w:rsidP="009A4694">
      <w:pPr>
        <w:pStyle w:val="ListParagraph"/>
        <w:numPr>
          <w:ilvl w:val="0"/>
          <w:numId w:val="22"/>
        </w:numPr>
        <w:spacing w:line="276" w:lineRule="auto"/>
        <w:rPr>
          <w:rFonts w:eastAsia="Times New Roman" w:cs="Arial"/>
          <w:lang w:val="en-AU"/>
        </w:rPr>
      </w:pPr>
      <w:r w:rsidRPr="00CF4372">
        <w:rPr>
          <w:rFonts w:eastAsia="Times New Roman" w:cs="Arial"/>
          <w:lang w:val="en-AU"/>
        </w:rPr>
        <w:t>there is no evidence that the support will build the family’s capacity</w:t>
      </w:r>
    </w:p>
    <w:p w14:paraId="5454612A" w14:textId="77777777" w:rsidR="00BD73E6" w:rsidRPr="00A51006" w:rsidRDefault="00BD73E6" w:rsidP="009A4694">
      <w:pPr>
        <w:pStyle w:val="ListParagraph"/>
        <w:numPr>
          <w:ilvl w:val="0"/>
          <w:numId w:val="22"/>
        </w:numPr>
        <w:spacing w:line="276" w:lineRule="auto"/>
        <w:rPr>
          <w:rFonts w:eastAsia="Times New Roman" w:cs="Arial"/>
          <w:lang w:val="en-AU"/>
        </w:rPr>
      </w:pPr>
      <w:r>
        <w:rPr>
          <w:rFonts w:eastAsia="Times New Roman" w:cs="Arial"/>
          <w:lang w:val="en-AU"/>
        </w:rPr>
        <w:t>there is evidence that the support could be harmful or impact on the rights of the child.</w:t>
      </w:r>
    </w:p>
    <w:p w14:paraId="44207CEC" w14:textId="77777777" w:rsidR="00BD73E6" w:rsidRPr="00BD73E6" w:rsidRDefault="00BD73E6" w:rsidP="00F91910">
      <w:pPr>
        <w:spacing w:line="276" w:lineRule="auto"/>
        <w:contextualSpacing/>
        <w:rPr>
          <w:rFonts w:eastAsia="Times New Roman" w:cs="Arial"/>
          <w:lang w:val="en-AU"/>
        </w:rPr>
      </w:pPr>
      <w:r w:rsidRPr="00694711">
        <w:rPr>
          <w:rFonts w:cs="Arial"/>
          <w:lang w:val="en-AU"/>
        </w:rPr>
        <w:t>There will be instances where we will not agree with the parents request or provider recommendations for intensive capacity building supports. This may occur where recommendations do not consider the principles relating to plans (NDIS Act s.31</w:t>
      </w:r>
      <w:r>
        <w:rPr>
          <w:rFonts w:cs="Arial"/>
          <w:lang w:val="en-AU"/>
        </w:rPr>
        <w:t xml:space="preserve">) and </w:t>
      </w:r>
      <w:r w:rsidRPr="00694711">
        <w:rPr>
          <w:rFonts w:cs="Arial"/>
          <w:lang w:val="en-AU"/>
        </w:rPr>
        <w:t>the reasonable and necessary criteria (NDIS Act s.34)</w:t>
      </w:r>
      <w:r>
        <w:rPr>
          <w:rFonts w:cs="Arial"/>
          <w:lang w:val="en-AU"/>
        </w:rPr>
        <w:t>.</w:t>
      </w:r>
      <w:r w:rsidRPr="00694711">
        <w:rPr>
          <w:rFonts w:cs="Arial"/>
          <w:lang w:val="en-AU"/>
        </w:rPr>
        <w:t xml:space="preserve"> </w:t>
      </w:r>
    </w:p>
    <w:p w14:paraId="2D653C75" w14:textId="677259B7" w:rsidR="00B00489" w:rsidRPr="0030439F" w:rsidRDefault="00B00489" w:rsidP="00D85188">
      <w:pPr>
        <w:pStyle w:val="Arial2"/>
        <w:shd w:val="clear" w:color="auto" w:fill="D0E7B2" w:themeFill="text2" w:themeFillTint="66"/>
      </w:pPr>
      <w:bookmarkStart w:id="86" w:name="_Toc63343472"/>
      <w:bookmarkStart w:id="87" w:name="_Toc63350297"/>
      <w:bookmarkStart w:id="88" w:name="_Toc63371482"/>
      <w:bookmarkStart w:id="89" w:name="_Toc63373518"/>
      <w:bookmarkStart w:id="90" w:name="_Toc65141652"/>
      <w:r w:rsidRPr="0030439F">
        <w:rPr>
          <w:rStyle w:val="Emphasis"/>
          <w:i w:val="0"/>
        </w:rPr>
        <w:t xml:space="preserve">You can find a case study </w:t>
      </w:r>
      <w:r w:rsidR="00F62312" w:rsidRPr="0030439F">
        <w:rPr>
          <w:rStyle w:val="Emphasis"/>
          <w:i w:val="0"/>
        </w:rPr>
        <w:t xml:space="preserve">on </w:t>
      </w:r>
      <w:r w:rsidR="001B51C5" w:rsidRPr="0030439F">
        <w:rPr>
          <w:rStyle w:val="Emphasis"/>
          <w:i w:val="0"/>
        </w:rPr>
        <w:t>swimming lessons</w:t>
      </w:r>
      <w:r w:rsidR="00F62312" w:rsidRPr="0030439F">
        <w:rPr>
          <w:rStyle w:val="Emphasis"/>
          <w:i w:val="0"/>
        </w:rPr>
        <w:t xml:space="preserve"> </w:t>
      </w:r>
      <w:r w:rsidR="001B51C5" w:rsidRPr="0030439F">
        <w:rPr>
          <w:rStyle w:val="Emphasis"/>
          <w:i w:val="0"/>
        </w:rPr>
        <w:t>that looks at</w:t>
      </w:r>
      <w:r w:rsidR="006B63F5" w:rsidRPr="0030439F">
        <w:rPr>
          <w:rStyle w:val="Emphasis"/>
          <w:i w:val="0"/>
        </w:rPr>
        <w:t xml:space="preserve"> </w:t>
      </w:r>
      <w:r w:rsidR="003D41D9" w:rsidRPr="0030439F">
        <w:rPr>
          <w:rStyle w:val="Emphasis"/>
          <w:i w:val="0"/>
        </w:rPr>
        <w:t xml:space="preserve">building </w:t>
      </w:r>
      <w:r w:rsidR="006B63F5" w:rsidRPr="0030439F">
        <w:rPr>
          <w:rStyle w:val="Emphasis"/>
          <w:i w:val="0"/>
        </w:rPr>
        <w:t>community inclusion</w:t>
      </w:r>
      <w:r w:rsidR="00F62312" w:rsidRPr="0030439F">
        <w:rPr>
          <w:rStyle w:val="Emphasis"/>
          <w:i w:val="0"/>
        </w:rPr>
        <w:t xml:space="preserve"> </w:t>
      </w:r>
      <w:r w:rsidRPr="0030439F">
        <w:rPr>
          <w:rStyle w:val="Emphasis"/>
          <w:i w:val="0"/>
        </w:rPr>
        <w:t>in</w:t>
      </w:r>
      <w:r w:rsidRPr="0030439F">
        <w:rPr>
          <w:rStyle w:val="Emphasis"/>
          <w:bCs w:val="0"/>
          <w:i w:val="0"/>
          <w:iCs w:val="0"/>
          <w:color w:val="6A2875" w:themeColor="background2"/>
          <w:spacing w:val="0"/>
        </w:rPr>
        <w:t xml:space="preserve"> </w:t>
      </w:r>
      <w:hyperlink w:anchor="Appendix" w:history="1">
        <w:r w:rsidRPr="00EA3CBF">
          <w:rPr>
            <w:rStyle w:val="Hyperlink"/>
            <w:b/>
            <w:u w:val="none"/>
          </w:rPr>
          <w:t xml:space="preserve">Appendix </w:t>
        </w:r>
        <w:r w:rsidR="009F01B7" w:rsidRPr="00EA3CBF">
          <w:rPr>
            <w:rStyle w:val="Hyperlink"/>
            <w:b/>
            <w:u w:val="none"/>
          </w:rPr>
          <w:t>One</w:t>
        </w:r>
      </w:hyperlink>
      <w:bookmarkEnd w:id="86"/>
      <w:bookmarkEnd w:id="87"/>
      <w:bookmarkEnd w:id="88"/>
      <w:bookmarkEnd w:id="89"/>
      <w:bookmarkEnd w:id="90"/>
    </w:p>
    <w:p w14:paraId="1FCD1C5D" w14:textId="725C90E3" w:rsidR="00EF7670" w:rsidRDefault="00EF7670" w:rsidP="00390BC3">
      <w:pPr>
        <w:spacing w:line="276" w:lineRule="auto"/>
        <w:rPr>
          <w:rStyle w:val="Hyperlink"/>
          <w:color w:val="auto"/>
          <w:szCs w:val="22"/>
          <w:u w:val="none"/>
        </w:rPr>
      </w:pPr>
      <w:r w:rsidRPr="00EF7670">
        <w:rPr>
          <w:rFonts w:eastAsia="Times New Roman" w:cs="Arial"/>
          <w:lang w:val="en-AU"/>
        </w:rPr>
        <w:t>Later in 2021, our approach to funded supports are proposed to change. As outlined in our</w:t>
      </w:r>
      <w:r w:rsidR="00971967">
        <w:rPr>
          <w:rFonts w:eastAsia="Times New Roman" w:cs="Arial"/>
          <w:lang w:val="en-AU"/>
        </w:rPr>
        <w:t xml:space="preserve"> </w:t>
      </w:r>
      <w:hyperlink r:id="rId26" w:history="1">
        <w:r w:rsidRPr="008A3332">
          <w:rPr>
            <w:rStyle w:val="Hyperlink"/>
            <w:szCs w:val="22"/>
            <w:u w:val="none"/>
          </w:rPr>
          <w:t>Planning policy for personalised budgets and plan flexibility consultation paper</w:t>
        </w:r>
      </w:hyperlink>
      <w:r w:rsidRPr="008A3332">
        <w:rPr>
          <w:rStyle w:val="Hyperlink"/>
          <w:szCs w:val="22"/>
          <w:u w:val="none"/>
        </w:rPr>
        <w:t xml:space="preserve"> </w:t>
      </w:r>
      <w:r w:rsidRPr="004D1741">
        <w:rPr>
          <w:rStyle w:val="Hyperlink"/>
          <w:color w:val="auto"/>
          <w:szCs w:val="22"/>
          <w:u w:val="none"/>
        </w:rPr>
        <w:t>a participant</w:t>
      </w:r>
      <w:r w:rsidR="00D17490">
        <w:rPr>
          <w:rStyle w:val="Hyperlink"/>
          <w:color w:val="auto"/>
          <w:szCs w:val="22"/>
          <w:u w:val="none"/>
        </w:rPr>
        <w:t>’</w:t>
      </w:r>
      <w:r w:rsidRPr="004D1741">
        <w:rPr>
          <w:rStyle w:val="Hyperlink"/>
          <w:color w:val="auto"/>
          <w:szCs w:val="22"/>
          <w:u w:val="none"/>
        </w:rPr>
        <w:t xml:space="preserve">s </w:t>
      </w:r>
      <w:r w:rsidRPr="004D1741">
        <w:rPr>
          <w:rStyle w:val="Hyperlink"/>
          <w:color w:val="auto"/>
          <w:szCs w:val="22"/>
          <w:u w:val="none"/>
        </w:rPr>
        <w:lastRenderedPageBreak/>
        <w:t>plan will include a budget that has much more flexibility and choice and control for participant’s and their families over the supports they choose to use.</w:t>
      </w:r>
    </w:p>
    <w:p w14:paraId="1AC5D6AE" w14:textId="77777777" w:rsidR="00DB35A2" w:rsidRDefault="00A06CAE" w:rsidP="00390BC3">
      <w:pPr>
        <w:spacing w:line="276" w:lineRule="auto"/>
        <w:rPr>
          <w:rFonts w:eastAsia="Times New Roman" w:cs="Arial"/>
          <w:lang w:val="en-AU"/>
        </w:rPr>
      </w:pPr>
      <w:r w:rsidRPr="00A06CAE">
        <w:rPr>
          <w:rFonts w:eastAsia="Times New Roman" w:cs="Arial"/>
          <w:lang w:val="en-AU"/>
        </w:rPr>
        <w:t>The early intervention funding levels outlined in this report are intended to apply to existing reasonable and necessary decision making processes. They will also inform the development of personalised budgets for application under the new planning policy later in 2021</w:t>
      </w:r>
      <w:r>
        <w:rPr>
          <w:rFonts w:eastAsia="Times New Roman" w:cs="Arial"/>
          <w:lang w:val="en-AU"/>
        </w:rPr>
        <w:t>.</w:t>
      </w:r>
    </w:p>
    <w:p w14:paraId="32C9A236" w14:textId="77777777" w:rsidR="005421B5" w:rsidRPr="00900934" w:rsidRDefault="00900934" w:rsidP="00900934">
      <w:pPr>
        <w:pStyle w:val="Heading3"/>
        <w:numPr>
          <w:ilvl w:val="0"/>
          <w:numId w:val="0"/>
        </w:numPr>
        <w:ind w:left="720" w:hanging="720"/>
      </w:pPr>
      <w:bookmarkStart w:id="91" w:name="_Toc66975918"/>
      <w:bookmarkStart w:id="92" w:name="_Toc63373519"/>
      <w:r>
        <w:t xml:space="preserve">7.2 </w:t>
      </w:r>
      <w:r w:rsidR="00FF38E1">
        <w:t>Our existing support levels</w:t>
      </w:r>
      <w:bookmarkEnd w:id="91"/>
    </w:p>
    <w:p w14:paraId="7C60B2A7" w14:textId="77777777" w:rsidR="00680E11" w:rsidRPr="00B43EBF" w:rsidRDefault="00680E11" w:rsidP="00587338">
      <w:pPr>
        <w:spacing w:line="276" w:lineRule="auto"/>
        <w:contextualSpacing/>
        <w:rPr>
          <w:rFonts w:cs="Arial"/>
          <w:lang w:val="en-AU"/>
        </w:rPr>
      </w:pPr>
      <w:r w:rsidRPr="00B43EBF">
        <w:rPr>
          <w:rFonts w:cs="Arial"/>
          <w:lang w:val="en-AU"/>
        </w:rPr>
        <w:t xml:space="preserve">The </w:t>
      </w:r>
      <w:r w:rsidR="008062E6">
        <w:rPr>
          <w:rFonts w:cs="Arial"/>
          <w:lang w:val="en-AU"/>
        </w:rPr>
        <w:t xml:space="preserve">NDIA routinely monitors the number of participants and levels of supports provided to NDIS participants. Data and information on performance is reported in the Quarterly Report to Disability Ministers. </w:t>
      </w:r>
    </w:p>
    <w:p w14:paraId="24B2A3FC" w14:textId="77777777" w:rsidR="00C554F0" w:rsidRDefault="00C554F0" w:rsidP="00C554F0">
      <w:pPr>
        <w:spacing w:line="276" w:lineRule="auto"/>
        <w:contextualSpacing/>
        <w:rPr>
          <w:szCs w:val="22"/>
          <w:lang w:val="en-AU"/>
        </w:rPr>
      </w:pPr>
    </w:p>
    <w:p w14:paraId="7449C300" w14:textId="77777777" w:rsidR="00667A9D" w:rsidRPr="007A60A6" w:rsidRDefault="005421B5" w:rsidP="00C554F0">
      <w:pPr>
        <w:spacing w:line="276" w:lineRule="auto"/>
        <w:contextualSpacing/>
        <w:rPr>
          <w:szCs w:val="22"/>
          <w:lang w:val="en-AU"/>
        </w:rPr>
      </w:pPr>
      <w:r w:rsidRPr="005421B5">
        <w:rPr>
          <w:szCs w:val="22"/>
          <w:lang w:val="en-AU"/>
        </w:rPr>
        <w:t xml:space="preserve">As at 30 </w:t>
      </w:r>
      <w:r w:rsidR="009B7EB4">
        <w:rPr>
          <w:szCs w:val="22"/>
          <w:lang w:val="en-AU"/>
        </w:rPr>
        <w:t>December</w:t>
      </w:r>
      <w:r w:rsidRPr="005421B5">
        <w:rPr>
          <w:szCs w:val="22"/>
          <w:lang w:val="en-AU"/>
        </w:rPr>
        <w:t xml:space="preserve"> 2020, there were around 13</w:t>
      </w:r>
      <w:r w:rsidR="00900934">
        <w:rPr>
          <w:szCs w:val="22"/>
          <w:lang w:val="en-AU"/>
        </w:rPr>
        <w:t>7</w:t>
      </w:r>
      <w:r w:rsidRPr="005421B5">
        <w:rPr>
          <w:szCs w:val="22"/>
          <w:lang w:val="en-AU"/>
        </w:rPr>
        <w:t>,000 participants on the autism spectrum, including around 80,000 children aged under 13</w:t>
      </w:r>
      <w:r w:rsidR="0030439F">
        <w:rPr>
          <w:szCs w:val="22"/>
          <w:lang w:val="en-AU"/>
        </w:rPr>
        <w:t xml:space="preserve"> years</w:t>
      </w:r>
      <w:r w:rsidRPr="005421B5">
        <w:rPr>
          <w:szCs w:val="22"/>
          <w:lang w:val="en-AU"/>
        </w:rPr>
        <w:t xml:space="preserve">. </w:t>
      </w:r>
      <w:r w:rsidRPr="00E35AA8">
        <w:rPr>
          <w:rFonts w:cs="Arial"/>
        </w:rPr>
        <w:t xml:space="preserve">The current NDIS average capacity building budget for children </w:t>
      </w:r>
      <w:r w:rsidR="0030439F">
        <w:rPr>
          <w:rFonts w:cs="Arial"/>
        </w:rPr>
        <w:t xml:space="preserve">aged </w:t>
      </w:r>
      <w:r w:rsidRPr="00E35AA8">
        <w:rPr>
          <w:rFonts w:cs="Arial"/>
        </w:rPr>
        <w:t xml:space="preserve">under 13 years with </w:t>
      </w:r>
      <w:r w:rsidR="00193860">
        <w:rPr>
          <w:rFonts w:cs="Arial"/>
        </w:rPr>
        <w:t>a</w:t>
      </w:r>
      <w:r w:rsidR="003524D8">
        <w:rPr>
          <w:rFonts w:cs="Arial"/>
        </w:rPr>
        <w:t>utism as their</w:t>
      </w:r>
      <w:r w:rsidR="00193860">
        <w:rPr>
          <w:rFonts w:cs="Arial"/>
        </w:rPr>
        <w:t xml:space="preserve"> primary disability</w:t>
      </w:r>
      <w:r w:rsidRPr="00E35AA8">
        <w:rPr>
          <w:rFonts w:cs="Arial"/>
        </w:rPr>
        <w:t xml:space="preserve"> is $</w:t>
      </w:r>
      <w:r>
        <w:rPr>
          <w:rFonts w:cs="Arial"/>
        </w:rPr>
        <w:t>10,700</w:t>
      </w:r>
      <w:r w:rsidRPr="00E35AA8">
        <w:rPr>
          <w:rFonts w:cs="Arial"/>
        </w:rPr>
        <w:t xml:space="preserve">. </w:t>
      </w:r>
    </w:p>
    <w:p w14:paraId="4CCAC9A4" w14:textId="77777777" w:rsidR="00C554F0" w:rsidRDefault="00C554F0" w:rsidP="00C554F0">
      <w:pPr>
        <w:spacing w:line="276" w:lineRule="auto"/>
        <w:contextualSpacing/>
        <w:rPr>
          <w:rFonts w:cs="Arial"/>
        </w:rPr>
      </w:pPr>
    </w:p>
    <w:p w14:paraId="1AA66F1F" w14:textId="77777777" w:rsidR="005421B5" w:rsidRDefault="005421B5" w:rsidP="00C554F0">
      <w:pPr>
        <w:spacing w:line="276" w:lineRule="auto"/>
        <w:contextualSpacing/>
        <w:rPr>
          <w:rFonts w:cs="Arial"/>
        </w:rPr>
      </w:pPr>
      <w:r w:rsidRPr="00E35AA8">
        <w:rPr>
          <w:rFonts w:cs="Arial"/>
        </w:rPr>
        <w:t xml:space="preserve">Currently there is </w:t>
      </w:r>
      <w:r w:rsidR="00493ADA">
        <w:rPr>
          <w:rFonts w:cs="Arial"/>
        </w:rPr>
        <w:t xml:space="preserve">an </w:t>
      </w:r>
      <w:r w:rsidR="0030439F">
        <w:rPr>
          <w:rFonts w:cs="Arial"/>
        </w:rPr>
        <w:t>inconsistency</w:t>
      </w:r>
      <w:r w:rsidR="00493ADA">
        <w:rPr>
          <w:rFonts w:cs="Arial"/>
        </w:rPr>
        <w:t xml:space="preserve"> </w:t>
      </w:r>
      <w:r w:rsidRPr="00E35AA8">
        <w:rPr>
          <w:rFonts w:cs="Arial"/>
        </w:rPr>
        <w:t>in capacity bui</w:t>
      </w:r>
      <w:r w:rsidR="00667A9D">
        <w:rPr>
          <w:rFonts w:cs="Arial"/>
        </w:rPr>
        <w:t xml:space="preserve">lding budgets and utilisation. We can </w:t>
      </w:r>
      <w:r w:rsidR="00377F64">
        <w:rPr>
          <w:rFonts w:cs="Arial"/>
        </w:rPr>
        <w:t xml:space="preserve">see </w:t>
      </w:r>
      <w:r w:rsidR="00493ADA">
        <w:rPr>
          <w:rFonts w:cs="Arial"/>
        </w:rPr>
        <w:t xml:space="preserve">that people who live in higher </w:t>
      </w:r>
      <w:r w:rsidR="003524D8">
        <w:rPr>
          <w:rFonts w:cs="Arial"/>
        </w:rPr>
        <w:t>socio-</w:t>
      </w:r>
      <w:r w:rsidR="00493ADA">
        <w:rPr>
          <w:rFonts w:cs="Arial"/>
        </w:rPr>
        <w:t>economic areas receive higher budgets on average. There is also</w:t>
      </w:r>
      <w:r w:rsidR="00377F64">
        <w:rPr>
          <w:rFonts w:cs="Arial"/>
        </w:rPr>
        <w:t xml:space="preserve"> an emerging trend of </w:t>
      </w:r>
      <w:r w:rsidRPr="00E35AA8">
        <w:rPr>
          <w:rFonts w:cs="Arial"/>
        </w:rPr>
        <w:t>requests for funding for similar levels of interventions or increased hours where there is little or no evidence of the intervention</w:t>
      </w:r>
      <w:bookmarkEnd w:id="92"/>
      <w:r w:rsidRPr="00E35AA8">
        <w:rPr>
          <w:rFonts w:cs="Arial"/>
        </w:rPr>
        <w:t xml:space="preserve"> increasing the family or child's capacity</w:t>
      </w:r>
      <w:r>
        <w:rPr>
          <w:rFonts w:cs="Arial"/>
        </w:rPr>
        <w:t xml:space="preserve"> or adjustments</w:t>
      </w:r>
      <w:r w:rsidR="00377F64">
        <w:rPr>
          <w:rFonts w:cs="Arial"/>
        </w:rPr>
        <w:t>. We can see some reduction</w:t>
      </w:r>
      <w:r>
        <w:rPr>
          <w:rFonts w:cs="Arial"/>
        </w:rPr>
        <w:t xml:space="preserve"> </w:t>
      </w:r>
      <w:r w:rsidR="00377F64">
        <w:rPr>
          <w:rFonts w:cs="Arial"/>
        </w:rPr>
        <w:t>when</w:t>
      </w:r>
      <w:r>
        <w:rPr>
          <w:rFonts w:cs="Arial"/>
        </w:rPr>
        <w:t xml:space="preserve"> child</w:t>
      </w:r>
      <w:r w:rsidR="00377F64">
        <w:rPr>
          <w:rFonts w:cs="Arial"/>
        </w:rPr>
        <w:t xml:space="preserve">ren </w:t>
      </w:r>
      <w:r w:rsidR="003524D8">
        <w:rPr>
          <w:rFonts w:cs="Arial"/>
        </w:rPr>
        <w:t xml:space="preserve">start </w:t>
      </w:r>
      <w:r>
        <w:rPr>
          <w:rFonts w:cs="Arial"/>
        </w:rPr>
        <w:t>attending an education setting</w:t>
      </w:r>
      <w:r w:rsidR="00377F64">
        <w:rPr>
          <w:rFonts w:cs="Arial"/>
        </w:rPr>
        <w:t xml:space="preserve"> but this too is varied</w:t>
      </w:r>
      <w:r w:rsidRPr="00E35AA8">
        <w:rPr>
          <w:rFonts w:cs="Arial"/>
        </w:rPr>
        <w:t xml:space="preserve">. </w:t>
      </w:r>
      <w:r>
        <w:rPr>
          <w:rFonts w:cs="Arial"/>
        </w:rPr>
        <w:t>This a</w:t>
      </w:r>
      <w:r w:rsidR="00377F64">
        <w:rPr>
          <w:rFonts w:cs="Arial"/>
        </w:rPr>
        <w:t>ll a</w:t>
      </w:r>
      <w:r w:rsidR="00493ADA">
        <w:rPr>
          <w:rFonts w:cs="Arial"/>
        </w:rPr>
        <w:t xml:space="preserve">ppears to have no relation to </w:t>
      </w:r>
      <w:r w:rsidRPr="00E35AA8">
        <w:rPr>
          <w:rFonts w:cs="Arial"/>
        </w:rPr>
        <w:t>a child’s functional capacity.</w:t>
      </w:r>
    </w:p>
    <w:p w14:paraId="7E01CA3B" w14:textId="77777777" w:rsidR="00C554F0" w:rsidRDefault="00C554F0" w:rsidP="00C554F0">
      <w:pPr>
        <w:spacing w:line="276" w:lineRule="auto"/>
        <w:contextualSpacing/>
        <w:rPr>
          <w:rFonts w:cs="Arial"/>
        </w:rPr>
      </w:pPr>
    </w:p>
    <w:p w14:paraId="25B82EB3" w14:textId="77777777" w:rsidR="003524D8" w:rsidRDefault="003524D8" w:rsidP="00EA3CBF">
      <w:pPr>
        <w:spacing w:line="276" w:lineRule="auto"/>
        <w:rPr>
          <w:rFonts w:cs="Arial"/>
        </w:rPr>
      </w:pPr>
      <w:r>
        <w:rPr>
          <w:rFonts w:cs="Arial"/>
        </w:rPr>
        <w:t xml:space="preserve">Because the Scheme is built on insurance principles we would expect to see a reduction in </w:t>
      </w:r>
      <w:r w:rsidR="00EA3CBF">
        <w:rPr>
          <w:rFonts w:cs="Arial"/>
        </w:rPr>
        <w:t>funding</w:t>
      </w:r>
      <w:r>
        <w:rPr>
          <w:rFonts w:cs="Arial"/>
        </w:rPr>
        <w:t xml:space="preserve"> as a participant’s capacity increases. </w:t>
      </w:r>
    </w:p>
    <w:p w14:paraId="25E446D8" w14:textId="77777777" w:rsidR="00BD6344" w:rsidRDefault="003524D8" w:rsidP="00EA3CBF">
      <w:pPr>
        <w:spacing w:line="276" w:lineRule="auto"/>
        <w:rPr>
          <w:rFonts w:cs="Arial"/>
        </w:rPr>
      </w:pPr>
      <w:r>
        <w:rPr>
          <w:rFonts w:cs="Arial"/>
        </w:rPr>
        <w:t xml:space="preserve">For example, </w:t>
      </w:r>
      <w:r w:rsidR="00595B33">
        <w:rPr>
          <w:rFonts w:cs="Arial"/>
        </w:rPr>
        <w:t xml:space="preserve">a </w:t>
      </w:r>
      <w:r>
        <w:rPr>
          <w:rFonts w:cs="Arial"/>
        </w:rPr>
        <w:t xml:space="preserve">two year old </w:t>
      </w:r>
      <w:r w:rsidR="00595B33">
        <w:rPr>
          <w:rFonts w:cs="Arial"/>
        </w:rPr>
        <w:t xml:space="preserve">child entering the </w:t>
      </w:r>
      <w:r>
        <w:rPr>
          <w:rFonts w:cs="Arial"/>
        </w:rPr>
        <w:t>Scheme may require</w:t>
      </w:r>
      <w:r w:rsidR="00595B33">
        <w:rPr>
          <w:rFonts w:cs="Arial"/>
        </w:rPr>
        <w:t xml:space="preserve"> a higher level of funding for initial interventions. </w:t>
      </w:r>
      <w:r w:rsidR="00BD6344">
        <w:rPr>
          <w:rFonts w:cs="Arial"/>
        </w:rPr>
        <w:t>Over a cycle of three plans as the early intervention is building and maintaining</w:t>
      </w:r>
      <w:r w:rsidR="00CF1AAD">
        <w:rPr>
          <w:rFonts w:cs="Arial"/>
        </w:rPr>
        <w:t>,</w:t>
      </w:r>
      <w:r w:rsidR="00BD6344">
        <w:rPr>
          <w:rFonts w:cs="Arial"/>
        </w:rPr>
        <w:t xml:space="preserve"> capacity funding alters accordingly. Whilst this example shows progressive reductions there may be times </w:t>
      </w:r>
      <w:r w:rsidR="00CF1AAD">
        <w:rPr>
          <w:rFonts w:cs="Arial"/>
        </w:rPr>
        <w:t xml:space="preserve">that a the child needs an increase in the next plan cycle such as </w:t>
      </w:r>
      <w:r w:rsidR="00BD6344">
        <w:rPr>
          <w:rFonts w:cs="Arial"/>
        </w:rPr>
        <w:t>an emerging new function impact, change in social and environmental situations</w:t>
      </w:r>
      <w:r w:rsidR="00CF1AAD">
        <w:rPr>
          <w:rFonts w:cs="Arial"/>
        </w:rPr>
        <w:t xml:space="preserve"> or</w:t>
      </w:r>
      <w:r w:rsidR="00193860">
        <w:rPr>
          <w:rFonts w:cs="Arial"/>
        </w:rPr>
        <w:t xml:space="preserve"> transitioning to school</w:t>
      </w:r>
      <w:r w:rsidR="00BD6344">
        <w:rPr>
          <w:rFonts w:cs="Arial"/>
        </w:rPr>
        <w:t>:</w:t>
      </w:r>
    </w:p>
    <w:p w14:paraId="417EA0B0" w14:textId="77777777" w:rsidR="00595B33" w:rsidRDefault="00595B33" w:rsidP="00C554F0">
      <w:pPr>
        <w:spacing w:line="276" w:lineRule="auto"/>
        <w:contextualSpacing/>
        <w:rPr>
          <w:rFonts w:cs="Arial"/>
        </w:rPr>
      </w:pPr>
      <w:r>
        <w:rPr>
          <w:rFonts w:cs="Arial"/>
        </w:rPr>
        <w:t>First Plan</w:t>
      </w:r>
      <w:r>
        <w:rPr>
          <w:rFonts w:cs="Arial"/>
        </w:rPr>
        <w:tab/>
        <w:t>$25,000</w:t>
      </w:r>
    </w:p>
    <w:p w14:paraId="31E76012" w14:textId="77777777" w:rsidR="00595B33" w:rsidRDefault="00595B33" w:rsidP="00C554F0">
      <w:pPr>
        <w:spacing w:line="276" w:lineRule="auto"/>
        <w:contextualSpacing/>
        <w:jc w:val="both"/>
        <w:rPr>
          <w:rFonts w:cs="Arial"/>
        </w:rPr>
      </w:pPr>
      <w:r>
        <w:rPr>
          <w:rFonts w:cs="Arial"/>
        </w:rPr>
        <w:t>Second Plan</w:t>
      </w:r>
      <w:r>
        <w:rPr>
          <w:rFonts w:cs="Arial"/>
        </w:rPr>
        <w:tab/>
        <w:t>$15,000</w:t>
      </w:r>
    </w:p>
    <w:p w14:paraId="145D6E1B" w14:textId="77777777" w:rsidR="00595B33" w:rsidRDefault="00595B33" w:rsidP="00C554F0">
      <w:pPr>
        <w:spacing w:line="276" w:lineRule="auto"/>
        <w:contextualSpacing/>
        <w:jc w:val="both"/>
        <w:rPr>
          <w:rFonts w:cs="Arial"/>
        </w:rPr>
      </w:pPr>
      <w:r>
        <w:rPr>
          <w:rFonts w:cs="Arial"/>
        </w:rPr>
        <w:t>Third Plan</w:t>
      </w:r>
      <w:r>
        <w:rPr>
          <w:rFonts w:cs="Arial"/>
        </w:rPr>
        <w:tab/>
        <w:t>$ 8,000</w:t>
      </w:r>
    </w:p>
    <w:p w14:paraId="5F55B3EF" w14:textId="77777777" w:rsidR="00C554F0" w:rsidRDefault="00C554F0" w:rsidP="00C554F0">
      <w:pPr>
        <w:spacing w:line="276" w:lineRule="auto"/>
        <w:contextualSpacing/>
        <w:jc w:val="both"/>
        <w:rPr>
          <w:rFonts w:cs="Arial"/>
        </w:rPr>
      </w:pPr>
    </w:p>
    <w:p w14:paraId="75E4C584" w14:textId="3B1EF1E1" w:rsidR="000442BD" w:rsidRDefault="00595B33" w:rsidP="00C554F0">
      <w:pPr>
        <w:spacing w:line="276" w:lineRule="auto"/>
        <w:contextualSpacing/>
        <w:jc w:val="both"/>
        <w:rPr>
          <w:rFonts w:cs="Arial"/>
        </w:rPr>
      </w:pPr>
      <w:r>
        <w:rPr>
          <w:rFonts w:cs="Arial"/>
        </w:rPr>
        <w:t xml:space="preserve">This </w:t>
      </w:r>
      <w:r w:rsidR="00BD73E6">
        <w:rPr>
          <w:rFonts w:cs="Arial"/>
        </w:rPr>
        <w:t xml:space="preserve">generalised </w:t>
      </w:r>
      <w:r>
        <w:rPr>
          <w:rFonts w:cs="Arial"/>
        </w:rPr>
        <w:t>example equates to $48,000 funding, for capacity building, over a three year period or an average of $16,000 per annum.</w:t>
      </w:r>
      <w:r w:rsidR="00EC24D2">
        <w:rPr>
          <w:rFonts w:cs="Arial"/>
        </w:rPr>
        <w:t xml:space="preserve"> </w:t>
      </w:r>
    </w:p>
    <w:p w14:paraId="2D321F2E" w14:textId="77777777" w:rsidR="000442BD" w:rsidRDefault="000442BD">
      <w:pPr>
        <w:spacing w:line="276" w:lineRule="auto"/>
        <w:rPr>
          <w:rFonts w:cs="Arial"/>
        </w:rPr>
      </w:pPr>
      <w:r>
        <w:rPr>
          <w:rFonts w:cs="Arial"/>
        </w:rPr>
        <w:br w:type="page"/>
      </w:r>
    </w:p>
    <w:p w14:paraId="647A5628" w14:textId="77777777" w:rsidR="00CA41CD" w:rsidRPr="00900934" w:rsidRDefault="00900934" w:rsidP="00900934">
      <w:pPr>
        <w:pStyle w:val="Heading3"/>
        <w:numPr>
          <w:ilvl w:val="0"/>
          <w:numId w:val="0"/>
        </w:numPr>
        <w:ind w:left="720" w:hanging="720"/>
      </w:pPr>
      <w:bookmarkStart w:id="93" w:name="_Toc66975919"/>
      <w:r>
        <w:t xml:space="preserve">7.3 </w:t>
      </w:r>
      <w:r w:rsidR="00CA41CD" w:rsidRPr="00900934">
        <w:t xml:space="preserve">Previous </w:t>
      </w:r>
      <w:r w:rsidR="00FF38E1">
        <w:t>support provided</w:t>
      </w:r>
      <w:bookmarkEnd w:id="93"/>
    </w:p>
    <w:p w14:paraId="44482A73" w14:textId="77777777" w:rsidR="00CA41CD" w:rsidRDefault="00CA41CD" w:rsidP="00C554F0">
      <w:pPr>
        <w:spacing w:line="276" w:lineRule="auto"/>
        <w:rPr>
          <w:rFonts w:eastAsia="Times New Roman" w:cs="Arial"/>
          <w:lang w:val="en-AU"/>
        </w:rPr>
      </w:pPr>
      <w:r>
        <w:rPr>
          <w:rFonts w:eastAsia="Times New Roman" w:cs="Arial"/>
          <w:lang w:val="en-AU"/>
        </w:rPr>
        <w:t xml:space="preserve">We have considered </w:t>
      </w:r>
      <w:r w:rsidR="008062E6">
        <w:rPr>
          <w:rFonts w:eastAsia="Times New Roman" w:cs="Arial"/>
          <w:lang w:val="en-AU"/>
        </w:rPr>
        <w:t xml:space="preserve">historical </w:t>
      </w:r>
      <w:r>
        <w:rPr>
          <w:rFonts w:eastAsia="Times New Roman" w:cs="Arial"/>
          <w:lang w:val="en-AU"/>
        </w:rPr>
        <w:t>funding arrangements for comparable early childhood</w:t>
      </w:r>
      <w:r w:rsidR="00920452">
        <w:rPr>
          <w:rFonts w:eastAsia="Times New Roman" w:cs="Arial"/>
          <w:lang w:val="en-AU"/>
        </w:rPr>
        <w:t xml:space="preserve"> and early</w:t>
      </w:r>
      <w:r>
        <w:rPr>
          <w:rFonts w:eastAsia="Times New Roman" w:cs="Arial"/>
          <w:lang w:val="en-AU"/>
        </w:rPr>
        <w:t xml:space="preserve"> intervention services that </w:t>
      </w:r>
      <w:r w:rsidR="008062E6">
        <w:rPr>
          <w:rFonts w:eastAsia="Times New Roman" w:cs="Arial"/>
          <w:lang w:val="en-AU"/>
        </w:rPr>
        <w:t>existed prior to the</w:t>
      </w:r>
      <w:r>
        <w:rPr>
          <w:rFonts w:eastAsia="Times New Roman" w:cs="Arial"/>
          <w:lang w:val="en-AU"/>
        </w:rPr>
        <w:t xml:space="preserve"> NDIS</w:t>
      </w:r>
      <w:r w:rsidR="008062E6">
        <w:rPr>
          <w:rFonts w:eastAsia="Times New Roman" w:cs="Arial"/>
          <w:lang w:val="en-AU"/>
        </w:rPr>
        <w:t>.</w:t>
      </w:r>
    </w:p>
    <w:p w14:paraId="1F916987" w14:textId="77777777" w:rsidR="00CA41CD" w:rsidRPr="00DB35A2" w:rsidRDefault="00CA41CD" w:rsidP="00C554F0">
      <w:pPr>
        <w:spacing w:line="276" w:lineRule="auto"/>
        <w:rPr>
          <w:rFonts w:cs="Arial"/>
        </w:rPr>
      </w:pPr>
      <w:r>
        <w:t>T</w:t>
      </w:r>
      <w:r w:rsidRPr="004E4535">
        <w:t xml:space="preserve">he </w:t>
      </w:r>
      <w:r w:rsidRPr="00DB35A2">
        <w:rPr>
          <w:b/>
        </w:rPr>
        <w:t>Helping Children with Autism (HCWA)</w:t>
      </w:r>
      <w:r>
        <w:t xml:space="preserve"> program</w:t>
      </w:r>
      <w:r w:rsidRPr="004E4535">
        <w:t xml:space="preserve"> provided </w:t>
      </w:r>
      <w:r>
        <w:t>families of children with an eligible diagnosis with access</w:t>
      </w:r>
      <w:r w:rsidRPr="00DB35A2">
        <w:rPr>
          <w:rStyle w:val="Heading1Char"/>
          <w:i/>
          <w:iCs/>
          <w:smallCaps/>
        </w:rPr>
        <w:t xml:space="preserve"> </w:t>
      </w:r>
      <w:r w:rsidRPr="00460C87">
        <w:rPr>
          <w:rStyle w:val="BookTitle"/>
          <w:i w:val="0"/>
          <w:iCs w:val="0"/>
          <w:smallCaps w:val="0"/>
          <w:spacing w:val="0"/>
        </w:rPr>
        <w:t>to early intervention funding up to $12,000 (up to $6,000 per financial year) until children turn seven years of age.</w:t>
      </w:r>
      <w:r>
        <w:t xml:space="preserve"> </w:t>
      </w:r>
      <w:r w:rsidRPr="00DB35A2">
        <w:rPr>
          <w:rStyle w:val="BookTitle"/>
          <w:i w:val="0"/>
          <w:iCs w:val="0"/>
          <w:smallCaps w:val="0"/>
          <w:spacing w:val="0"/>
        </w:rPr>
        <w:t xml:space="preserve">The funding supported delivery of multidisciplinary evidence-based early intervention to facilitate improved cognitive, emotional and social development, </w:t>
      </w:r>
      <w:r w:rsidRPr="00DB35A2">
        <w:rPr>
          <w:rFonts w:cs="Arial"/>
        </w:rPr>
        <w:t xml:space="preserve">including </w:t>
      </w:r>
      <w:r w:rsidRPr="00460C87">
        <w:rPr>
          <w:rFonts w:cs="Arial"/>
        </w:rPr>
        <w:t xml:space="preserve">through one-on-one activities and tailored group and individual programs. </w:t>
      </w:r>
      <w:r w:rsidRPr="00DB35A2">
        <w:rPr>
          <w:rFonts w:cs="Arial"/>
        </w:rPr>
        <w:t xml:space="preserve">Families accessed support through a panel of providers approved by the Australian Government and the </w:t>
      </w:r>
      <w:hyperlink r:id="rId27" w:history="1">
        <w:r w:rsidRPr="00DB35A2">
          <w:rPr>
            <w:rStyle w:val="Hyperlink"/>
            <w:rFonts w:cs="Arial"/>
          </w:rPr>
          <w:t>Early Intervention Service Provider Panel Operational Guidelines</w:t>
        </w:r>
      </w:hyperlink>
      <w:r w:rsidRPr="00460C87">
        <w:rPr>
          <w:rFonts w:cs="Arial"/>
        </w:rPr>
        <w:t xml:space="preserve"> </w:t>
      </w:r>
      <w:r w:rsidRPr="00DB35A2">
        <w:rPr>
          <w:rFonts w:cs="Arial"/>
        </w:rPr>
        <w:t>provided the operational framework for service provision. The HCWA program also included information and support through a variety of sources to assist families in their decision making. All eligible children receiving individualised HCWA funding are transitioning to the NDIS and the program will close on 31 March 2021.</w:t>
      </w:r>
    </w:p>
    <w:p w14:paraId="288A1B2A" w14:textId="77777777" w:rsidR="00CA41CD" w:rsidRPr="00920452" w:rsidRDefault="00CA41CD" w:rsidP="00C554F0">
      <w:pPr>
        <w:spacing w:line="276" w:lineRule="auto"/>
        <w:rPr>
          <w:rFonts w:cs="Arial"/>
        </w:rPr>
      </w:pPr>
      <w:r w:rsidRPr="00920452">
        <w:rPr>
          <w:rFonts w:cs="Arial"/>
          <w:b/>
        </w:rPr>
        <w:t>State/Territory funded ECI services</w:t>
      </w:r>
      <w:r w:rsidRPr="00920452">
        <w:rPr>
          <w:rFonts w:cs="Arial"/>
        </w:rPr>
        <w:t xml:space="preserve"> also supported children on the autism spectrum through the state early childhood education and disability systems. Quality approved providers supported children through best practice approaches from one hour to 8 hours per week. Most children were supported through both specialist supports and to access a broad range of early childhood development services provided through a broad range of Commonwealth and State funded programs. </w:t>
      </w:r>
    </w:p>
    <w:p w14:paraId="5540D9CC" w14:textId="77777777" w:rsidR="00F307EA" w:rsidRPr="00DB35A2" w:rsidRDefault="00CA41CD" w:rsidP="00C554F0">
      <w:pPr>
        <w:spacing w:line="276" w:lineRule="auto"/>
        <w:rPr>
          <w:rFonts w:eastAsia="Times New Roman"/>
          <w:lang w:val="en-AU"/>
        </w:rPr>
      </w:pPr>
      <w:r w:rsidRPr="00920452">
        <w:rPr>
          <w:rFonts w:cs="Arial"/>
        </w:rPr>
        <w:t xml:space="preserve">The </w:t>
      </w:r>
      <w:r w:rsidRPr="00920452">
        <w:rPr>
          <w:rFonts w:cs="Arial"/>
          <w:b/>
        </w:rPr>
        <w:t>Autism Specific Early Learning and Care Centers (ASELCC)</w:t>
      </w:r>
      <w:r w:rsidRPr="00920452">
        <w:rPr>
          <w:rFonts w:cs="Arial"/>
        </w:rPr>
        <w:t xml:space="preserve"> provide early learning programs and specific support for children aged zero to six years on the autism spectrum or with autism-like behaviour in a long day care setting. They also provide families with education and support to use early intervention st</w:t>
      </w:r>
      <w:r w:rsidRPr="0034084F">
        <w:rPr>
          <w:rFonts w:cs="Arial"/>
        </w:rPr>
        <w:t xml:space="preserve">rategies in the home to maximise the positive impact on children’s long-term outcomes. The long day care model allows parents the opportunity to participate more fully in education, employment and the community. </w:t>
      </w:r>
      <w:r w:rsidRPr="00F40AEB">
        <w:t xml:space="preserve">This model </w:t>
      </w:r>
      <w:r>
        <w:t xml:space="preserve">is individualised and can </w:t>
      </w:r>
      <w:r w:rsidRPr="00F40AEB">
        <w:t xml:space="preserve">bridge </w:t>
      </w:r>
      <w:r>
        <w:t xml:space="preserve">group based and individualised </w:t>
      </w:r>
      <w:r w:rsidRPr="00F40AEB">
        <w:t>early intervention</w:t>
      </w:r>
      <w:r>
        <w:t xml:space="preserve"> programs</w:t>
      </w:r>
      <w:r w:rsidRPr="00F40AEB">
        <w:t xml:space="preserve">, </w:t>
      </w:r>
      <w:r>
        <w:t xml:space="preserve">supported </w:t>
      </w:r>
      <w:r w:rsidRPr="00F40AEB">
        <w:t xml:space="preserve">mainstream participation and supported child care that </w:t>
      </w:r>
      <w:r>
        <w:t>has a focus on facilitating successful</w:t>
      </w:r>
      <w:r w:rsidRPr="009C1E8F">
        <w:t xml:space="preserve"> </w:t>
      </w:r>
      <w:r w:rsidRPr="00342028">
        <w:t>transition to school</w:t>
      </w:r>
      <w:r w:rsidRPr="00F40AEB">
        <w:t xml:space="preserve">. </w:t>
      </w:r>
      <w:r w:rsidRPr="00DB35A2">
        <w:rPr>
          <w:rFonts w:cs="Arial"/>
        </w:rPr>
        <w:t>All eligible children attending an ASELCC are transitioning to the NDIS a</w:t>
      </w:r>
      <w:r w:rsidRPr="00460C87">
        <w:rPr>
          <w:rFonts w:cs="Arial"/>
        </w:rPr>
        <w:t xml:space="preserve">nd children now </w:t>
      </w:r>
      <w:r w:rsidRPr="00F40AEB">
        <w:t xml:space="preserve">enrolling in </w:t>
      </w:r>
      <w:r>
        <w:t>ASELCCs</w:t>
      </w:r>
      <w:r w:rsidRPr="00F40AEB">
        <w:t xml:space="preserve"> need to fund their </w:t>
      </w:r>
      <w:r>
        <w:t>place through their</w:t>
      </w:r>
      <w:r w:rsidRPr="00F40AEB">
        <w:t xml:space="preserve"> NDIS plan or privately.</w:t>
      </w:r>
      <w:r w:rsidR="00FE368F">
        <w:t xml:space="preserve"> Each ASLECC center has a different delivery model which results in differing cost structures and differ minimal days attendance. </w:t>
      </w:r>
    </w:p>
    <w:p w14:paraId="33F04226" w14:textId="77777777" w:rsidR="004766B4" w:rsidRPr="00F62312" w:rsidRDefault="00900934" w:rsidP="00F1531D">
      <w:pPr>
        <w:pStyle w:val="Heading3"/>
        <w:numPr>
          <w:ilvl w:val="0"/>
          <w:numId w:val="0"/>
        </w:numPr>
        <w:spacing w:line="276" w:lineRule="auto"/>
      </w:pPr>
      <w:bookmarkStart w:id="94" w:name="_7.4_Our_proposed"/>
      <w:bookmarkStart w:id="95" w:name="_Toc66975920"/>
      <w:bookmarkEnd w:id="94"/>
      <w:r>
        <w:t xml:space="preserve">7.4 </w:t>
      </w:r>
      <w:r w:rsidR="00FF38E1">
        <w:t>Our proposed funding framework for early intervention for children on the autism spectrum</w:t>
      </w:r>
      <w:bookmarkEnd w:id="95"/>
    </w:p>
    <w:p w14:paraId="232679E2" w14:textId="77777777" w:rsidR="004D1741" w:rsidRDefault="004D1741" w:rsidP="00C554F0">
      <w:pPr>
        <w:pStyle w:val="ListParagraph"/>
        <w:spacing w:line="276" w:lineRule="auto"/>
        <w:ind w:left="0"/>
        <w:rPr>
          <w:rFonts w:eastAsia="Times New Roman" w:cs="Arial"/>
          <w:lang w:val="en-AU"/>
        </w:rPr>
      </w:pPr>
      <w:r w:rsidRPr="00694711">
        <w:rPr>
          <w:rFonts w:eastAsia="Times New Roman" w:cs="Arial"/>
          <w:lang w:val="en-AU"/>
        </w:rPr>
        <w:t xml:space="preserve">Where </w:t>
      </w:r>
      <w:r w:rsidR="004D41A6">
        <w:rPr>
          <w:rFonts w:eastAsia="Times New Roman" w:cs="Arial"/>
          <w:lang w:val="en-AU"/>
        </w:rPr>
        <w:t xml:space="preserve">a </w:t>
      </w:r>
      <w:r w:rsidRPr="00694711">
        <w:rPr>
          <w:rFonts w:eastAsia="Times New Roman" w:cs="Arial"/>
          <w:lang w:val="en-AU"/>
        </w:rPr>
        <w:t>child</w:t>
      </w:r>
      <w:r>
        <w:rPr>
          <w:rFonts w:eastAsia="Times New Roman" w:cs="Arial"/>
          <w:lang w:val="en-AU"/>
        </w:rPr>
        <w:t xml:space="preserve"> on the autism spectrum</w:t>
      </w:r>
      <w:r w:rsidRPr="00694711">
        <w:rPr>
          <w:rFonts w:eastAsia="Times New Roman" w:cs="Arial"/>
          <w:lang w:val="en-AU"/>
        </w:rPr>
        <w:t xml:space="preserve"> become</w:t>
      </w:r>
      <w:r>
        <w:rPr>
          <w:rFonts w:eastAsia="Times New Roman" w:cs="Arial"/>
          <w:lang w:val="en-AU"/>
        </w:rPr>
        <w:t>s a</w:t>
      </w:r>
      <w:r w:rsidRPr="00694711">
        <w:rPr>
          <w:rFonts w:eastAsia="Times New Roman" w:cs="Arial"/>
          <w:lang w:val="en-AU"/>
        </w:rPr>
        <w:t xml:space="preserve"> participant</w:t>
      </w:r>
      <w:r>
        <w:rPr>
          <w:rFonts w:eastAsia="Times New Roman" w:cs="Arial"/>
          <w:lang w:val="en-AU"/>
        </w:rPr>
        <w:t xml:space="preserve">, there </w:t>
      </w:r>
      <w:r w:rsidR="00FF38E1">
        <w:rPr>
          <w:rFonts w:eastAsia="Times New Roman" w:cs="Arial"/>
          <w:lang w:val="en-AU"/>
        </w:rPr>
        <w:t>are</w:t>
      </w:r>
      <w:r w:rsidR="00BD73E6">
        <w:rPr>
          <w:rFonts w:eastAsia="Times New Roman" w:cs="Arial"/>
          <w:lang w:val="en-AU"/>
        </w:rPr>
        <w:t xml:space="preserve"> </w:t>
      </w:r>
      <w:r w:rsidR="00BD6344">
        <w:rPr>
          <w:rFonts w:eastAsia="Times New Roman" w:cs="Arial"/>
          <w:lang w:val="en-AU"/>
        </w:rPr>
        <w:t>considerations</w:t>
      </w:r>
      <w:r>
        <w:rPr>
          <w:rFonts w:eastAsia="Times New Roman" w:cs="Arial"/>
          <w:lang w:val="en-AU"/>
        </w:rPr>
        <w:t xml:space="preserve"> that impact</w:t>
      </w:r>
      <w:r w:rsidR="00BD73E6">
        <w:rPr>
          <w:rFonts w:eastAsia="Times New Roman" w:cs="Arial"/>
          <w:lang w:val="en-AU"/>
        </w:rPr>
        <w:t>s</w:t>
      </w:r>
      <w:r>
        <w:rPr>
          <w:rFonts w:eastAsia="Times New Roman" w:cs="Arial"/>
          <w:lang w:val="en-AU"/>
        </w:rPr>
        <w:t xml:space="preserve"> the level of funding for early intervention supports included in </w:t>
      </w:r>
      <w:r w:rsidR="00CF1AAD">
        <w:rPr>
          <w:rFonts w:eastAsia="Times New Roman" w:cs="Arial"/>
          <w:lang w:val="en-AU"/>
        </w:rPr>
        <w:t>their</w:t>
      </w:r>
      <w:r>
        <w:rPr>
          <w:rFonts w:eastAsia="Times New Roman" w:cs="Arial"/>
          <w:lang w:val="en-AU"/>
        </w:rPr>
        <w:t xml:space="preserve"> plan. Th</w:t>
      </w:r>
      <w:r w:rsidR="000660EF">
        <w:rPr>
          <w:rFonts w:eastAsia="Times New Roman" w:cs="Arial"/>
          <w:lang w:val="en-AU"/>
        </w:rPr>
        <w:t>ese build on existing early childhood intervention principles and are</w:t>
      </w:r>
      <w:r w:rsidR="00BD73E6">
        <w:rPr>
          <w:rFonts w:eastAsia="Times New Roman" w:cs="Arial"/>
          <w:lang w:val="en-AU"/>
        </w:rPr>
        <w:t xml:space="preserve"> evidence and </w:t>
      </w:r>
      <w:r w:rsidR="000660EF">
        <w:rPr>
          <w:rFonts w:eastAsia="Times New Roman" w:cs="Arial"/>
          <w:lang w:val="en-AU"/>
        </w:rPr>
        <w:t xml:space="preserve">research </w:t>
      </w:r>
      <w:r w:rsidR="00BD73E6">
        <w:rPr>
          <w:rFonts w:eastAsia="Times New Roman" w:cs="Arial"/>
          <w:lang w:val="en-AU"/>
        </w:rPr>
        <w:t>based</w:t>
      </w:r>
      <w:r w:rsidRPr="00694711">
        <w:rPr>
          <w:rFonts w:cs="Arial"/>
          <w:lang w:val="en-AU"/>
        </w:rPr>
        <w:t>:</w:t>
      </w:r>
    </w:p>
    <w:p w14:paraId="161E90EC" w14:textId="77777777" w:rsidR="003E5B57" w:rsidRPr="00694711" w:rsidRDefault="003E5B57" w:rsidP="00C554F0">
      <w:pPr>
        <w:pStyle w:val="ListParagraph"/>
        <w:spacing w:line="276" w:lineRule="auto"/>
        <w:ind w:left="0"/>
        <w:rPr>
          <w:rFonts w:cs="Arial"/>
          <w:lang w:val="en-AU"/>
        </w:rPr>
      </w:pPr>
    </w:p>
    <w:p w14:paraId="2DAA5B98" w14:textId="77777777" w:rsidR="00920452" w:rsidRDefault="00920452" w:rsidP="009A4694">
      <w:pPr>
        <w:pStyle w:val="ListParagraph"/>
        <w:numPr>
          <w:ilvl w:val="0"/>
          <w:numId w:val="33"/>
        </w:numPr>
        <w:spacing w:line="276" w:lineRule="auto"/>
        <w:rPr>
          <w:rFonts w:cs="Arial"/>
          <w:b/>
          <w:lang w:val="en-AU"/>
        </w:rPr>
      </w:pPr>
      <w:r>
        <w:rPr>
          <w:rFonts w:cs="Arial"/>
          <w:b/>
          <w:lang w:val="en-AU"/>
        </w:rPr>
        <w:t>Translating the known evidence base into a funding framework and practice guidance</w:t>
      </w:r>
    </w:p>
    <w:p w14:paraId="7B888FFC" w14:textId="77777777" w:rsidR="00920452" w:rsidRPr="006A1954" w:rsidRDefault="00920452" w:rsidP="00C554F0">
      <w:pPr>
        <w:spacing w:line="276" w:lineRule="auto"/>
        <w:rPr>
          <w:rFonts w:cs="Arial"/>
          <w:lang w:val="en-AU"/>
        </w:rPr>
      </w:pPr>
      <w:r w:rsidRPr="006A1954">
        <w:rPr>
          <w:rFonts w:cs="Arial"/>
          <w:lang w:val="en-AU"/>
        </w:rPr>
        <w:t>The NDIA commissioned research</w:t>
      </w:r>
      <w:r w:rsidR="00680E11">
        <w:rPr>
          <w:rFonts w:cs="Arial"/>
          <w:lang w:val="en-AU"/>
        </w:rPr>
        <w:t>,</w:t>
      </w:r>
      <w:r w:rsidRPr="006A1954">
        <w:rPr>
          <w:rFonts w:cs="Arial"/>
          <w:lang w:val="en-AU"/>
        </w:rPr>
        <w:t xml:space="preserve"> through the Autism CRC</w:t>
      </w:r>
      <w:r w:rsidR="00680E11">
        <w:rPr>
          <w:rFonts w:cs="Arial"/>
          <w:lang w:val="en-AU"/>
        </w:rPr>
        <w:t>,</w:t>
      </w:r>
      <w:r w:rsidRPr="006A1954">
        <w:rPr>
          <w:rFonts w:cs="Arial"/>
          <w:lang w:val="en-AU"/>
        </w:rPr>
        <w:t xml:space="preserve"> is a </w:t>
      </w:r>
      <w:r w:rsidR="00E02FC8" w:rsidRPr="006A1954">
        <w:rPr>
          <w:rFonts w:cs="Arial"/>
          <w:lang w:val="en-AU"/>
        </w:rPr>
        <w:t>combination</w:t>
      </w:r>
      <w:r w:rsidRPr="006A1954">
        <w:rPr>
          <w:rFonts w:cs="Arial"/>
          <w:lang w:val="en-AU"/>
        </w:rPr>
        <w:t xml:space="preserve"> of the best available scientific evidence underpinning early intervention for children on the autism spectrum.  While this paper </w:t>
      </w:r>
      <w:r w:rsidR="009A27D2">
        <w:rPr>
          <w:rFonts w:cs="Arial"/>
          <w:lang w:val="en-AU"/>
        </w:rPr>
        <w:t>provides a</w:t>
      </w:r>
      <w:r w:rsidRPr="006A1954">
        <w:rPr>
          <w:rFonts w:cs="Arial"/>
          <w:lang w:val="en-AU"/>
        </w:rPr>
        <w:t xml:space="preserve"> scientific foundation for developing practice guidance, the NDIA recognises </w:t>
      </w:r>
      <w:r w:rsidR="00E02FC8" w:rsidRPr="006A1954">
        <w:rPr>
          <w:rFonts w:cs="Arial"/>
          <w:lang w:val="en-AU"/>
        </w:rPr>
        <w:t>this is one step towards strengthening evidenced informed information and approaches.</w:t>
      </w:r>
    </w:p>
    <w:p w14:paraId="4108B879" w14:textId="77777777" w:rsidR="00920452" w:rsidRPr="006A1954" w:rsidRDefault="00920452" w:rsidP="00C554F0">
      <w:pPr>
        <w:spacing w:line="276" w:lineRule="auto"/>
        <w:rPr>
          <w:rFonts w:cs="Arial"/>
          <w:lang w:val="en-AU"/>
        </w:rPr>
      </w:pPr>
      <w:r w:rsidRPr="006A1954">
        <w:rPr>
          <w:rFonts w:cs="Arial"/>
          <w:lang w:val="en-AU"/>
        </w:rPr>
        <w:t xml:space="preserve">In the development of a funding framework the NDIA </w:t>
      </w:r>
      <w:r w:rsidR="00E02FC8" w:rsidRPr="006A1954">
        <w:rPr>
          <w:rFonts w:cs="Arial"/>
          <w:lang w:val="en-AU"/>
        </w:rPr>
        <w:t xml:space="preserve">has sought to </w:t>
      </w:r>
      <w:r w:rsidRPr="006A1954">
        <w:rPr>
          <w:rFonts w:cs="Arial"/>
          <w:lang w:val="en-AU"/>
        </w:rPr>
        <w:t>support evidence informed practice and to ‘operationalise’ the science, by further incorporating the voices of consumers and experienced clinicians</w:t>
      </w:r>
      <w:r w:rsidR="00E02FC8" w:rsidRPr="006A1954">
        <w:rPr>
          <w:rFonts w:cs="Arial"/>
          <w:lang w:val="en-AU"/>
        </w:rPr>
        <w:t xml:space="preserve"> / professionals</w:t>
      </w:r>
      <w:r w:rsidRPr="006A1954">
        <w:rPr>
          <w:rFonts w:cs="Arial"/>
          <w:lang w:val="en-AU"/>
        </w:rPr>
        <w:t xml:space="preserve">. </w:t>
      </w:r>
    </w:p>
    <w:p w14:paraId="0699D29A" w14:textId="77777777" w:rsidR="00920452" w:rsidRPr="006A1954" w:rsidRDefault="00920452" w:rsidP="00C554F0">
      <w:pPr>
        <w:spacing w:line="276" w:lineRule="auto"/>
        <w:rPr>
          <w:rFonts w:cs="Arial"/>
          <w:lang w:val="en-AU"/>
        </w:rPr>
      </w:pPr>
      <w:r w:rsidRPr="006A1954">
        <w:rPr>
          <w:rFonts w:cs="Arial"/>
          <w:lang w:val="en-AU"/>
        </w:rPr>
        <w:t xml:space="preserve">The current suggested funding amounts balance the knowns and unknowns. Through the release of this consultation paper we are taking the next step to supporting children </w:t>
      </w:r>
      <w:r w:rsidR="00E02FC8" w:rsidRPr="006A1954">
        <w:rPr>
          <w:rFonts w:cs="Arial"/>
          <w:lang w:val="en-AU"/>
        </w:rPr>
        <w:t>on the autism spectrum</w:t>
      </w:r>
      <w:r w:rsidRPr="006A1954">
        <w:rPr>
          <w:rFonts w:cs="Arial"/>
          <w:lang w:val="en-AU"/>
        </w:rPr>
        <w:t xml:space="preserve"> </w:t>
      </w:r>
      <w:r w:rsidR="00E02FC8" w:rsidRPr="006A1954">
        <w:rPr>
          <w:rFonts w:cs="Arial"/>
          <w:lang w:val="en-AU"/>
        </w:rPr>
        <w:t xml:space="preserve">and their families </w:t>
      </w:r>
      <w:r w:rsidRPr="006A1954">
        <w:rPr>
          <w:rFonts w:cs="Arial"/>
          <w:lang w:val="en-AU"/>
        </w:rPr>
        <w:t>through a framework that brings this together.</w:t>
      </w:r>
    </w:p>
    <w:p w14:paraId="56310CD9" w14:textId="31F70329" w:rsidR="00920452" w:rsidRPr="00C554F0" w:rsidRDefault="00920452" w:rsidP="00C554F0">
      <w:pPr>
        <w:spacing w:line="276" w:lineRule="auto"/>
        <w:rPr>
          <w:rFonts w:cs="Arial"/>
          <w:lang w:val="en-AU"/>
        </w:rPr>
      </w:pPr>
      <w:r w:rsidRPr="006A1954">
        <w:rPr>
          <w:rFonts w:cs="Arial"/>
          <w:lang w:val="en-AU"/>
        </w:rPr>
        <w:t xml:space="preserve">Future steps towards ’operationalising’ the science is to continue to </w:t>
      </w:r>
      <w:r w:rsidR="00E02FC8" w:rsidRPr="006A1954">
        <w:rPr>
          <w:rFonts w:cs="Arial"/>
          <w:lang w:val="en-AU"/>
        </w:rPr>
        <w:t xml:space="preserve">develop other information based on the existing research, such as </w:t>
      </w:r>
      <w:r w:rsidR="00193860">
        <w:rPr>
          <w:rFonts w:cs="Arial"/>
          <w:lang w:val="en-AU"/>
        </w:rPr>
        <w:t xml:space="preserve">participant </w:t>
      </w:r>
      <w:r w:rsidR="00E02FC8" w:rsidRPr="006A1954">
        <w:rPr>
          <w:rFonts w:cs="Arial"/>
          <w:lang w:val="en-AU"/>
        </w:rPr>
        <w:t xml:space="preserve">decision making guidance, continue to understand and grow </w:t>
      </w:r>
      <w:r w:rsidR="009A27D2">
        <w:rPr>
          <w:rFonts w:cs="Arial"/>
          <w:lang w:val="en-AU"/>
        </w:rPr>
        <w:t>evidence based</w:t>
      </w:r>
      <w:r w:rsidRPr="006A1954">
        <w:rPr>
          <w:rFonts w:cs="Arial"/>
          <w:lang w:val="en-AU"/>
        </w:rPr>
        <w:t xml:space="preserve"> research and gather the appropriate data to improve our knowledge and understanding of</w:t>
      </w:r>
      <w:r w:rsidR="00971967">
        <w:rPr>
          <w:rFonts w:cs="Arial"/>
          <w:lang w:val="en-AU"/>
        </w:rPr>
        <w:t xml:space="preserve"> </w:t>
      </w:r>
      <w:r w:rsidR="00E02FC8" w:rsidRPr="006A1954">
        <w:rPr>
          <w:rFonts w:cs="Arial"/>
          <w:lang w:val="en-AU"/>
        </w:rPr>
        <w:t>best</w:t>
      </w:r>
      <w:r w:rsidRPr="006A1954">
        <w:rPr>
          <w:rFonts w:cs="Arial"/>
          <w:lang w:val="en-AU"/>
        </w:rPr>
        <w:t xml:space="preserve"> practice and support for children </w:t>
      </w:r>
      <w:r w:rsidR="008062E6">
        <w:rPr>
          <w:rFonts w:cs="Arial"/>
          <w:lang w:val="en-AU"/>
        </w:rPr>
        <w:t xml:space="preserve">on the autism spectrum </w:t>
      </w:r>
      <w:r w:rsidRPr="006A1954">
        <w:rPr>
          <w:rFonts w:cs="Arial"/>
          <w:lang w:val="en-AU"/>
        </w:rPr>
        <w:t>and their families.</w:t>
      </w:r>
      <w:r w:rsidR="009A27D2">
        <w:rPr>
          <w:rFonts w:cs="Arial"/>
          <w:lang w:val="en-AU"/>
        </w:rPr>
        <w:t xml:space="preserve"> This is i</w:t>
      </w:r>
      <w:r w:rsidR="00E02FC8" w:rsidRPr="006A1954">
        <w:rPr>
          <w:rFonts w:cs="Arial"/>
          <w:lang w:val="en-AU"/>
        </w:rPr>
        <w:t xml:space="preserve">n the understanding that </w:t>
      </w:r>
      <w:r w:rsidR="00E02FC8" w:rsidRPr="00680E11">
        <w:rPr>
          <w:rFonts w:cs="Arial"/>
          <w:lang w:val="en-AU"/>
        </w:rPr>
        <w:t>early intervention and support for a child’s development is not the sole responsibility of the NDIS.</w:t>
      </w:r>
    </w:p>
    <w:p w14:paraId="32C6D5CC" w14:textId="77777777" w:rsidR="00525601" w:rsidRPr="00C554F0" w:rsidRDefault="001B51C5" w:rsidP="009A4694">
      <w:pPr>
        <w:pStyle w:val="ListParagraph"/>
        <w:numPr>
          <w:ilvl w:val="0"/>
          <w:numId w:val="16"/>
        </w:numPr>
        <w:spacing w:line="276" w:lineRule="auto"/>
        <w:contextualSpacing w:val="0"/>
        <w:rPr>
          <w:rFonts w:cs="Arial"/>
          <w:b/>
          <w:lang w:val="en-AU"/>
        </w:rPr>
      </w:pPr>
      <w:r>
        <w:rPr>
          <w:rFonts w:cs="Arial"/>
          <w:b/>
          <w:lang w:val="en-AU"/>
        </w:rPr>
        <w:t>Holistic planning</w:t>
      </w:r>
    </w:p>
    <w:p w14:paraId="1104BB58" w14:textId="77777777" w:rsidR="00AC36BF" w:rsidRDefault="00041C7D" w:rsidP="00C554F0">
      <w:pPr>
        <w:spacing w:line="276" w:lineRule="auto"/>
        <w:rPr>
          <w:rFonts w:cs="Arial"/>
          <w:lang w:val="en-AU"/>
        </w:rPr>
      </w:pPr>
      <w:r>
        <w:t xml:space="preserve">Holistic planning considers </w:t>
      </w:r>
      <w:r w:rsidR="00436534">
        <w:t xml:space="preserve">the full environment of the child and family which includes </w:t>
      </w:r>
      <w:r>
        <w:t>all of the supports that are available</w:t>
      </w:r>
      <w:r w:rsidR="00436534">
        <w:t xml:space="preserve"> to the child and family</w:t>
      </w:r>
      <w:r>
        <w:t xml:space="preserve">. </w:t>
      </w:r>
      <w:r w:rsidR="00920452">
        <w:t>All early childhood intervention supports must be connected and interrelated to the child’s life and in the context of the families/care giver role.</w:t>
      </w:r>
      <w:r w:rsidR="00436534">
        <w:t xml:space="preserve"> </w:t>
      </w:r>
      <w:r>
        <w:t xml:space="preserve">A child </w:t>
      </w:r>
      <w:r w:rsidR="00524702">
        <w:t xml:space="preserve">on the </w:t>
      </w:r>
      <w:r>
        <w:t xml:space="preserve">autism </w:t>
      </w:r>
      <w:r w:rsidR="00524702">
        <w:t xml:space="preserve">spectrum </w:t>
      </w:r>
      <w:r>
        <w:t xml:space="preserve">can access many areas of </w:t>
      </w:r>
      <w:r w:rsidR="00436534">
        <w:t>support in the</w:t>
      </w:r>
      <w:r w:rsidR="00920452">
        <w:t>ir life</w:t>
      </w:r>
      <w:r w:rsidR="00436534">
        <w:t xml:space="preserve"> </w:t>
      </w:r>
      <w:r>
        <w:t>including health</w:t>
      </w:r>
      <w:r w:rsidR="00436534">
        <w:t>, early education services, community based supports</w:t>
      </w:r>
      <w:r>
        <w:t xml:space="preserve"> and</w:t>
      </w:r>
      <w:r w:rsidR="00920452">
        <w:t xml:space="preserve"> school</w:t>
      </w:r>
      <w:r>
        <w:t>. We recogni</w:t>
      </w:r>
      <w:r w:rsidR="00436534">
        <w:t>s</w:t>
      </w:r>
      <w:r>
        <w:t xml:space="preserve">e that </w:t>
      </w:r>
      <w:r w:rsidR="00436534">
        <w:t>NDIS</w:t>
      </w:r>
      <w:r>
        <w:t xml:space="preserve"> </w:t>
      </w:r>
      <w:r w:rsidR="00436534">
        <w:t>is</w:t>
      </w:r>
      <w:r>
        <w:t xml:space="preserve"> one of those supports. </w:t>
      </w:r>
      <w:r w:rsidR="00436534">
        <w:rPr>
          <w:rFonts w:cs="Arial"/>
          <w:lang w:val="en-AU"/>
        </w:rPr>
        <w:t xml:space="preserve">A </w:t>
      </w:r>
      <w:r w:rsidR="00436534" w:rsidRPr="0080290C">
        <w:rPr>
          <w:rFonts w:cs="Arial"/>
          <w:lang w:val="en-AU"/>
        </w:rPr>
        <w:t>holistic plan will map out goals and aspirations, and detail NDIS funded elements, funded elements and non-funded elements including parental responsibility, school and early childhood services.</w:t>
      </w:r>
      <w:r w:rsidR="00436534">
        <w:rPr>
          <w:rFonts w:cs="Arial"/>
          <w:lang w:val="en-AU"/>
        </w:rPr>
        <w:t xml:space="preserve"> </w:t>
      </w:r>
    </w:p>
    <w:p w14:paraId="7D93D656" w14:textId="77777777" w:rsidR="00920452" w:rsidRDefault="00920452" w:rsidP="00C554F0">
      <w:pPr>
        <w:spacing w:line="276" w:lineRule="auto"/>
        <w:rPr>
          <w:rFonts w:cs="Arial"/>
          <w:lang w:val="en-AU"/>
        </w:rPr>
      </w:pPr>
      <w:r>
        <w:rPr>
          <w:rFonts w:cs="Arial"/>
          <w:lang w:val="en-AU"/>
        </w:rPr>
        <w:t xml:space="preserve">The NDIS legislation is clear </w:t>
      </w:r>
      <w:r w:rsidR="00612A6A">
        <w:rPr>
          <w:rFonts w:cs="Arial"/>
          <w:lang w:val="en-AU"/>
        </w:rPr>
        <w:t xml:space="preserve">that </w:t>
      </w:r>
      <w:r>
        <w:rPr>
          <w:rFonts w:cs="Arial"/>
          <w:lang w:val="en-AU"/>
        </w:rPr>
        <w:t>the NDIS should not fund supports that are the role and purpose of other funded systems or what is reasonable to expect families, carers, informal networks and community to provide (</w:t>
      </w:r>
      <w:r w:rsidR="00612A6A">
        <w:rPr>
          <w:rFonts w:cs="Arial"/>
          <w:lang w:val="en-AU"/>
        </w:rPr>
        <w:t xml:space="preserve">NDIS Act </w:t>
      </w:r>
      <w:r>
        <w:rPr>
          <w:rFonts w:cs="Arial"/>
          <w:lang w:val="en-AU"/>
        </w:rPr>
        <w:t>s</w:t>
      </w:r>
      <w:r w:rsidR="005E7033">
        <w:rPr>
          <w:rFonts w:cs="Arial"/>
          <w:lang w:val="en-AU"/>
        </w:rPr>
        <w:t>.</w:t>
      </w:r>
      <w:r>
        <w:rPr>
          <w:rFonts w:cs="Arial"/>
          <w:lang w:val="en-AU"/>
        </w:rPr>
        <w:t xml:space="preserve">35 and </w:t>
      </w:r>
      <w:r w:rsidR="005E7033">
        <w:rPr>
          <w:rFonts w:cs="Arial"/>
          <w:lang w:val="en-AU"/>
        </w:rPr>
        <w:t>s.</w:t>
      </w:r>
      <w:r>
        <w:rPr>
          <w:rFonts w:cs="Arial"/>
          <w:lang w:val="en-AU"/>
        </w:rPr>
        <w:t>36).</w:t>
      </w:r>
    </w:p>
    <w:p w14:paraId="2B92AA5D" w14:textId="77777777" w:rsidR="00525601" w:rsidRPr="00C554F0" w:rsidRDefault="00D86CFF" w:rsidP="00C554F0">
      <w:pPr>
        <w:spacing w:line="276" w:lineRule="auto"/>
      </w:pPr>
      <w:r>
        <w:t>All proposed funding ranges</w:t>
      </w:r>
      <w:r w:rsidR="001B51C5">
        <w:t xml:space="preserve">, later in this document, </w:t>
      </w:r>
      <w:r>
        <w:t>assume the requirement for support to develop a holistic plan upon entry to the scheme</w:t>
      </w:r>
      <w:r w:rsidR="00436534">
        <w:t xml:space="preserve">. This is </w:t>
      </w:r>
      <w:r>
        <w:t xml:space="preserve">undertaken </w:t>
      </w:r>
      <w:r w:rsidR="007F3CB9" w:rsidRPr="0080290C">
        <w:rPr>
          <w:rFonts w:cs="Arial"/>
          <w:lang w:val="en-AU"/>
        </w:rPr>
        <w:t>by a</w:t>
      </w:r>
      <w:r w:rsidR="00544DA8">
        <w:rPr>
          <w:rFonts w:cs="Arial"/>
          <w:lang w:val="en-AU"/>
        </w:rPr>
        <w:t>n</w:t>
      </w:r>
      <w:r w:rsidR="007F3CB9" w:rsidRPr="0080290C">
        <w:rPr>
          <w:rFonts w:cs="Arial"/>
          <w:lang w:val="en-AU"/>
        </w:rPr>
        <w:t xml:space="preserve"> </w:t>
      </w:r>
      <w:r w:rsidR="00544DA8">
        <w:rPr>
          <w:rFonts w:cs="Arial"/>
          <w:lang w:val="en-AU"/>
        </w:rPr>
        <w:t>Early C</w:t>
      </w:r>
      <w:r w:rsidR="00046192" w:rsidRPr="0080290C">
        <w:rPr>
          <w:rFonts w:cs="Arial"/>
          <w:lang w:val="en-AU"/>
        </w:rPr>
        <w:t xml:space="preserve">hildhood </w:t>
      </w:r>
      <w:r w:rsidR="00544DA8">
        <w:rPr>
          <w:rFonts w:cs="Arial"/>
          <w:lang w:val="en-AU"/>
        </w:rPr>
        <w:t>P</w:t>
      </w:r>
      <w:r w:rsidR="007F3CB9" w:rsidRPr="0080290C">
        <w:rPr>
          <w:rFonts w:cs="Arial"/>
          <w:lang w:val="en-AU"/>
        </w:rPr>
        <w:t xml:space="preserve">artner or </w:t>
      </w:r>
      <w:r w:rsidR="00544DA8">
        <w:rPr>
          <w:rFonts w:cs="Arial"/>
          <w:lang w:val="en-AU"/>
        </w:rPr>
        <w:t>the NDIA</w:t>
      </w:r>
      <w:r w:rsidR="00BB73B2" w:rsidRPr="0080290C">
        <w:rPr>
          <w:rFonts w:cs="Arial"/>
          <w:lang w:val="en-AU"/>
        </w:rPr>
        <w:t>.</w:t>
      </w:r>
      <w:r w:rsidR="007F3CB9" w:rsidRPr="0080290C">
        <w:rPr>
          <w:rFonts w:cs="Arial"/>
          <w:lang w:val="en-AU"/>
        </w:rPr>
        <w:t xml:space="preserve"> </w:t>
      </w:r>
      <w:r w:rsidR="003B5537" w:rsidRPr="0080290C">
        <w:rPr>
          <w:rFonts w:cs="Arial"/>
          <w:lang w:val="en-AU"/>
        </w:rPr>
        <w:t>In the context of this paper h</w:t>
      </w:r>
      <w:r w:rsidR="00B82D51" w:rsidRPr="0080290C">
        <w:rPr>
          <w:rFonts w:cs="Arial"/>
          <w:lang w:val="en-AU"/>
        </w:rPr>
        <w:t xml:space="preserve">olistic planning occurs after access is met and </w:t>
      </w:r>
      <w:r w:rsidR="00B82D51" w:rsidRPr="0080290C">
        <w:rPr>
          <w:szCs w:val="22"/>
          <w:lang w:val="en-AU"/>
        </w:rPr>
        <w:t xml:space="preserve">is an initial assessment of an individual’s strengths, challenges, goals, and preferences and is critical to developing intervention targets that are meaningful to the child and family. </w:t>
      </w:r>
      <w:r w:rsidR="00AC36BF">
        <w:rPr>
          <w:rFonts w:cs="Arial"/>
          <w:lang w:val="en-AU"/>
        </w:rPr>
        <w:t xml:space="preserve">If a child has been receiving supports from an </w:t>
      </w:r>
      <w:r w:rsidR="00AC36BF" w:rsidRPr="0080290C">
        <w:rPr>
          <w:rFonts w:cs="Arial"/>
          <w:lang w:val="en-AU"/>
        </w:rPr>
        <w:t xml:space="preserve">early childhood early intervention partner </w:t>
      </w:r>
      <w:r w:rsidR="00AC36BF">
        <w:rPr>
          <w:rFonts w:cs="Arial"/>
          <w:lang w:val="en-AU"/>
        </w:rPr>
        <w:t xml:space="preserve">prior to meeting access they may already have a holistic plan in place. </w:t>
      </w:r>
      <w:r w:rsidR="00BB73B2" w:rsidRPr="0080290C">
        <w:rPr>
          <w:lang w:val="en-AU"/>
        </w:rPr>
        <w:t xml:space="preserve">Holistic plans will </w:t>
      </w:r>
      <w:r w:rsidR="007F3CB9" w:rsidRPr="0080290C">
        <w:rPr>
          <w:lang w:val="en-AU"/>
        </w:rPr>
        <w:t>include</w:t>
      </w:r>
      <w:r w:rsidR="003E5B57" w:rsidRPr="0080290C">
        <w:rPr>
          <w:lang w:val="en-AU"/>
        </w:rPr>
        <w:t xml:space="preserve"> </w:t>
      </w:r>
      <w:r w:rsidR="005B46A1" w:rsidRPr="0080290C">
        <w:rPr>
          <w:lang w:val="en-AU"/>
        </w:rPr>
        <w:t>connection</w:t>
      </w:r>
      <w:r w:rsidR="00BB73B2" w:rsidRPr="0080290C">
        <w:rPr>
          <w:lang w:val="en-AU"/>
        </w:rPr>
        <w:t>s</w:t>
      </w:r>
      <w:r w:rsidR="005B46A1" w:rsidRPr="0080290C">
        <w:rPr>
          <w:lang w:val="en-AU"/>
        </w:rPr>
        <w:t xml:space="preserve"> to </w:t>
      </w:r>
      <w:r w:rsidR="00BB73B2" w:rsidRPr="0080290C">
        <w:rPr>
          <w:lang w:val="en-AU"/>
        </w:rPr>
        <w:t>h</w:t>
      </w:r>
      <w:r w:rsidR="007F3CB9" w:rsidRPr="0080290C">
        <w:rPr>
          <w:lang w:val="en-AU"/>
        </w:rPr>
        <w:t xml:space="preserve">ealth and early education </w:t>
      </w:r>
      <w:r w:rsidR="00046192" w:rsidRPr="0080290C">
        <w:rPr>
          <w:lang w:val="en-AU"/>
        </w:rPr>
        <w:t>services</w:t>
      </w:r>
      <w:r w:rsidR="007F3CB9" w:rsidRPr="0080290C">
        <w:rPr>
          <w:lang w:val="en-AU"/>
        </w:rPr>
        <w:t xml:space="preserve">, </w:t>
      </w:r>
      <w:r w:rsidR="00BB73B2" w:rsidRPr="0080290C">
        <w:rPr>
          <w:lang w:val="en-AU"/>
        </w:rPr>
        <w:t xml:space="preserve">outline </w:t>
      </w:r>
      <w:r w:rsidR="007F3CB9" w:rsidRPr="0080290C">
        <w:rPr>
          <w:lang w:val="en-AU"/>
        </w:rPr>
        <w:t>the types of interventions, the role of all professionals and the family, care givers</w:t>
      </w:r>
      <w:r w:rsidR="00BB73B2" w:rsidRPr="0080290C">
        <w:rPr>
          <w:lang w:val="en-AU"/>
        </w:rPr>
        <w:t xml:space="preserve"> and </w:t>
      </w:r>
      <w:r w:rsidR="007F3CB9" w:rsidRPr="0080290C">
        <w:rPr>
          <w:lang w:val="en-AU"/>
        </w:rPr>
        <w:t>support for all settings (for example centre based, home based, natural settings)</w:t>
      </w:r>
      <w:r w:rsidR="00BB73B2" w:rsidRPr="0080290C">
        <w:rPr>
          <w:lang w:val="en-AU"/>
        </w:rPr>
        <w:t>.</w:t>
      </w:r>
      <w:r w:rsidR="007F3CB9" w:rsidRPr="0080290C">
        <w:rPr>
          <w:lang w:val="en-AU"/>
        </w:rPr>
        <w:t xml:space="preserve"> </w:t>
      </w:r>
    </w:p>
    <w:p w14:paraId="349E74D9" w14:textId="77777777" w:rsidR="007F3CB9" w:rsidRPr="00694711" w:rsidRDefault="00920452" w:rsidP="009A4694">
      <w:pPr>
        <w:pStyle w:val="ListParagraph"/>
        <w:numPr>
          <w:ilvl w:val="0"/>
          <w:numId w:val="16"/>
        </w:numPr>
        <w:spacing w:line="276" w:lineRule="auto"/>
        <w:rPr>
          <w:rFonts w:cs="Arial"/>
          <w:b/>
          <w:lang w:val="en-AU"/>
        </w:rPr>
      </w:pPr>
      <w:r>
        <w:rPr>
          <w:rFonts w:cs="Arial"/>
          <w:b/>
          <w:lang w:val="en-AU"/>
        </w:rPr>
        <w:t xml:space="preserve">Outcomes focused - </w:t>
      </w:r>
      <w:r w:rsidR="00CF1AAD">
        <w:rPr>
          <w:rFonts w:cs="Arial"/>
          <w:b/>
          <w:lang w:val="en-AU"/>
        </w:rPr>
        <w:t xml:space="preserve">as </w:t>
      </w:r>
      <w:r w:rsidR="004509FD">
        <w:rPr>
          <w:rFonts w:cs="Arial"/>
          <w:b/>
          <w:lang w:val="en-AU"/>
        </w:rPr>
        <w:t>capacity is built, professional supports reduce</w:t>
      </w:r>
    </w:p>
    <w:p w14:paraId="3DF5721D" w14:textId="67DC9DDF" w:rsidR="0048551F" w:rsidRDefault="003002BB" w:rsidP="00C554F0">
      <w:pPr>
        <w:autoSpaceDE w:val="0"/>
        <w:autoSpaceDN w:val="0"/>
        <w:spacing w:line="276" w:lineRule="auto"/>
        <w:rPr>
          <w:rFonts w:asciiTheme="minorHAnsi" w:hAnsiTheme="minorHAnsi" w:cstheme="minorHAnsi"/>
          <w:color w:val="000000"/>
          <w:szCs w:val="22"/>
        </w:rPr>
      </w:pPr>
      <w:r w:rsidRPr="00CF4372">
        <w:rPr>
          <w:rFonts w:asciiTheme="minorHAnsi" w:hAnsiTheme="minorHAnsi" w:cstheme="minorHAnsi"/>
          <w:szCs w:val="22"/>
          <w:lang w:val="en-AU"/>
        </w:rPr>
        <w:t xml:space="preserve">Early intervention is all about giving children with disability, and their families, supports to enable the child to have the best possible start in life. Through early intervention children, their families, can get specialised supports and services. These services aim to promote the child’s development, the family and child’s wellbeing, and the child’s participation in their community. </w:t>
      </w:r>
      <w:r w:rsidRPr="00CF4372">
        <w:rPr>
          <w:rFonts w:asciiTheme="minorHAnsi" w:hAnsiTheme="minorHAnsi" w:cstheme="minorHAnsi"/>
          <w:szCs w:val="22"/>
        </w:rPr>
        <w:t>We know that early childhood years are critical. They set the foundations for h</w:t>
      </w:r>
      <w:r w:rsidR="00E03640">
        <w:rPr>
          <w:rFonts w:asciiTheme="minorHAnsi" w:hAnsiTheme="minorHAnsi" w:cstheme="minorHAnsi"/>
          <w:szCs w:val="22"/>
        </w:rPr>
        <w:t xml:space="preserve">ow children learn and develop. </w:t>
      </w:r>
      <w:r w:rsidRPr="00CF4372">
        <w:rPr>
          <w:rFonts w:asciiTheme="minorHAnsi" w:hAnsiTheme="minorHAnsi" w:cstheme="minorHAnsi"/>
          <w:szCs w:val="22"/>
        </w:rPr>
        <w:t>We want to support children and their families early to improve their outcomes later in life and reduce dependence on professional supports in the long</w:t>
      </w:r>
      <w:r w:rsidR="00AC36BF">
        <w:rPr>
          <w:rFonts w:asciiTheme="minorHAnsi" w:hAnsiTheme="minorHAnsi" w:cstheme="minorHAnsi"/>
          <w:szCs w:val="22"/>
        </w:rPr>
        <w:t>er</w:t>
      </w:r>
      <w:r w:rsidRPr="00CF4372">
        <w:rPr>
          <w:rFonts w:asciiTheme="minorHAnsi" w:hAnsiTheme="minorHAnsi" w:cstheme="minorHAnsi"/>
          <w:szCs w:val="22"/>
        </w:rPr>
        <w:t xml:space="preserve"> </w:t>
      </w:r>
      <w:r w:rsidR="0030439F" w:rsidRPr="00CF4372">
        <w:rPr>
          <w:rFonts w:asciiTheme="minorHAnsi" w:hAnsiTheme="minorHAnsi" w:cstheme="minorHAnsi"/>
          <w:szCs w:val="22"/>
        </w:rPr>
        <w:t>term</w:t>
      </w:r>
      <w:r w:rsidRPr="0048551F">
        <w:rPr>
          <w:lang w:val="en-AU"/>
        </w:rPr>
        <w:t>.</w:t>
      </w:r>
      <w:r w:rsidR="00971967">
        <w:rPr>
          <w:rFonts w:asciiTheme="minorHAnsi" w:hAnsiTheme="minorHAnsi" w:cstheme="minorHAnsi"/>
          <w:szCs w:val="22"/>
        </w:rPr>
        <w:t xml:space="preserve"> </w:t>
      </w:r>
    </w:p>
    <w:p w14:paraId="0C278EBE" w14:textId="77777777" w:rsidR="003002BB" w:rsidRPr="0048551F" w:rsidRDefault="001E2306" w:rsidP="00C554F0">
      <w:pPr>
        <w:autoSpaceDE w:val="0"/>
        <w:autoSpaceDN w:val="0"/>
        <w:spacing w:line="276" w:lineRule="auto"/>
        <w:rPr>
          <w:rFonts w:asciiTheme="minorHAnsi" w:hAnsiTheme="minorHAnsi" w:cstheme="minorHAnsi"/>
          <w:color w:val="000000"/>
          <w:szCs w:val="22"/>
        </w:rPr>
      </w:pPr>
      <w:r>
        <w:rPr>
          <w:rFonts w:cs="Arial"/>
          <w:lang w:val="en-AU"/>
        </w:rPr>
        <w:t xml:space="preserve">As children </w:t>
      </w:r>
      <w:r w:rsidR="00AC36BF">
        <w:rPr>
          <w:rFonts w:cs="Arial"/>
          <w:lang w:val="en-AU"/>
        </w:rPr>
        <w:t xml:space="preserve">and families </w:t>
      </w:r>
      <w:r>
        <w:rPr>
          <w:rFonts w:cs="Arial"/>
          <w:lang w:val="en-AU"/>
        </w:rPr>
        <w:t xml:space="preserve">develop new skills and functional ability, their </w:t>
      </w:r>
      <w:r w:rsidR="00AC36BF">
        <w:rPr>
          <w:rFonts w:cs="Arial"/>
          <w:lang w:val="en-AU"/>
        </w:rPr>
        <w:t xml:space="preserve">need for supports </w:t>
      </w:r>
      <w:r w:rsidR="00D7068B">
        <w:rPr>
          <w:rFonts w:cs="Arial"/>
          <w:lang w:val="en-AU"/>
        </w:rPr>
        <w:t xml:space="preserve">will generally </w:t>
      </w:r>
      <w:r>
        <w:rPr>
          <w:rFonts w:cs="Arial"/>
          <w:lang w:val="en-AU"/>
        </w:rPr>
        <w:t xml:space="preserve">decrease. This may lead to a reduction in their </w:t>
      </w:r>
      <w:r w:rsidR="003002BB" w:rsidRPr="003002BB">
        <w:rPr>
          <w:rFonts w:cs="Arial"/>
          <w:lang w:val="en-AU"/>
        </w:rPr>
        <w:t xml:space="preserve">NDIS plan as </w:t>
      </w:r>
      <w:r>
        <w:rPr>
          <w:rFonts w:cs="Arial"/>
          <w:lang w:val="en-AU"/>
        </w:rPr>
        <w:t>they</w:t>
      </w:r>
      <w:r w:rsidRPr="003002BB">
        <w:rPr>
          <w:rFonts w:cs="Arial"/>
          <w:lang w:val="en-AU"/>
        </w:rPr>
        <w:t xml:space="preserve"> </w:t>
      </w:r>
      <w:r w:rsidR="003002BB" w:rsidRPr="003002BB">
        <w:rPr>
          <w:rFonts w:cs="Arial"/>
          <w:lang w:val="en-AU"/>
        </w:rPr>
        <w:t xml:space="preserve">develop new skills, enter the education system and </w:t>
      </w:r>
      <w:r w:rsidR="003002BB" w:rsidRPr="00E3599F">
        <w:rPr>
          <w:rFonts w:cs="Arial"/>
          <w:lang w:val="en-AU"/>
        </w:rPr>
        <w:t xml:space="preserve">experience more inclusion. Families and other adults in the child’s life will be able to support the child’s development with reduced dependence on funded supports as helpful strategies and opportunities for practice becomes part of daily life. Being included in everyday activities gives children with disability the same opportunities as all children. It may help them to develop friendships, to interact with others and be a part of their community. </w:t>
      </w:r>
    </w:p>
    <w:p w14:paraId="649BB815" w14:textId="77777777" w:rsidR="003002BB" w:rsidRPr="00E3599F" w:rsidRDefault="003002BB" w:rsidP="00C554F0">
      <w:pPr>
        <w:spacing w:line="276" w:lineRule="auto"/>
        <w:rPr>
          <w:lang w:val="en-AU"/>
        </w:rPr>
      </w:pPr>
      <w:r w:rsidRPr="00E3599F">
        <w:rPr>
          <w:lang w:val="en-AU"/>
        </w:rPr>
        <w:t xml:space="preserve">Early intervention approaches are designed to build capacity for both the child and the family. </w:t>
      </w:r>
      <w:r w:rsidR="009A27D2">
        <w:rPr>
          <w:lang w:val="en-AU"/>
        </w:rPr>
        <w:t>In a</w:t>
      </w:r>
      <w:r w:rsidR="00680E11">
        <w:rPr>
          <w:lang w:val="en-AU"/>
        </w:rPr>
        <w:t xml:space="preserve"> child</w:t>
      </w:r>
      <w:r w:rsidR="009A27D2">
        <w:rPr>
          <w:lang w:val="en-AU"/>
        </w:rPr>
        <w:t>’</w:t>
      </w:r>
      <w:r w:rsidR="00680E11">
        <w:rPr>
          <w:lang w:val="en-AU"/>
        </w:rPr>
        <w:t>s f</w:t>
      </w:r>
      <w:r w:rsidRPr="00E3599F">
        <w:rPr>
          <w:lang w:val="en-AU"/>
        </w:rPr>
        <w:t xml:space="preserve">irst </w:t>
      </w:r>
      <w:r w:rsidR="009A27D2">
        <w:rPr>
          <w:lang w:val="en-AU"/>
        </w:rPr>
        <w:t xml:space="preserve">NDIS </w:t>
      </w:r>
      <w:r w:rsidRPr="00E3599F">
        <w:rPr>
          <w:lang w:val="en-AU"/>
        </w:rPr>
        <w:t>plan</w:t>
      </w:r>
      <w:r w:rsidR="00CF1AAD">
        <w:rPr>
          <w:lang w:val="en-AU"/>
        </w:rPr>
        <w:t>,</w:t>
      </w:r>
      <w:r w:rsidRPr="00E3599F">
        <w:rPr>
          <w:lang w:val="en-AU"/>
        </w:rPr>
        <w:t xml:space="preserve"> </w:t>
      </w:r>
      <w:r w:rsidR="00680E11">
        <w:rPr>
          <w:lang w:val="en-AU"/>
        </w:rPr>
        <w:t xml:space="preserve">capacity building </w:t>
      </w:r>
      <w:r w:rsidRPr="00E3599F">
        <w:rPr>
          <w:lang w:val="en-AU"/>
        </w:rPr>
        <w:t xml:space="preserve">supports will typically be higher in recognition of the importance of this early investment. Initially early intervention will focus on supporting families to understand their child’s disability and get to know the child’s strengths and interests. </w:t>
      </w:r>
    </w:p>
    <w:p w14:paraId="44F1EC26" w14:textId="7A418298" w:rsidR="003002BB" w:rsidRPr="00E3599F" w:rsidRDefault="003002BB" w:rsidP="00C554F0">
      <w:pPr>
        <w:spacing w:line="276" w:lineRule="auto"/>
        <w:rPr>
          <w:lang w:val="en-AU"/>
        </w:rPr>
      </w:pPr>
      <w:r w:rsidRPr="00E3599F">
        <w:rPr>
          <w:lang w:val="en-AU"/>
        </w:rPr>
        <w:t>Planning cycles enable the child, family and us to consider any new and emerging needs.</w:t>
      </w:r>
      <w:r w:rsidR="00971967">
        <w:rPr>
          <w:lang w:val="en-AU"/>
        </w:rPr>
        <w:t xml:space="preserve"> </w:t>
      </w:r>
    </w:p>
    <w:p w14:paraId="0FFD4493" w14:textId="77777777" w:rsidR="00613D61" w:rsidRPr="00D85188" w:rsidRDefault="00664F00" w:rsidP="00D85188">
      <w:pPr>
        <w:pStyle w:val="Arial2"/>
        <w:shd w:val="clear" w:color="auto" w:fill="D0E7B2" w:themeFill="text2" w:themeFillTint="66"/>
        <w:rPr>
          <w:rStyle w:val="Emphasis"/>
        </w:rPr>
      </w:pPr>
      <w:bookmarkStart w:id="96" w:name="_Toc63343474"/>
      <w:bookmarkStart w:id="97" w:name="_Toc63350299"/>
      <w:bookmarkStart w:id="98" w:name="_Toc63371484"/>
      <w:bookmarkStart w:id="99" w:name="_Toc63373520"/>
      <w:bookmarkStart w:id="100" w:name="_Toc65141656"/>
      <w:r w:rsidRPr="00D85188">
        <w:rPr>
          <w:rStyle w:val="Emphasis"/>
          <w:i w:val="0"/>
        </w:rPr>
        <w:t xml:space="preserve">You can find an example in </w:t>
      </w:r>
      <w:hyperlink w:anchor="Appendix2" w:history="1">
        <w:r w:rsidR="00612A6A" w:rsidRPr="00D85188">
          <w:rPr>
            <w:rStyle w:val="Emphasis"/>
            <w:i w:val="0"/>
            <w:color w:val="0000FF"/>
          </w:rPr>
          <w:t>Appendix One</w:t>
        </w:r>
      </w:hyperlink>
      <w:r w:rsidR="00612A6A" w:rsidRPr="00D85188">
        <w:rPr>
          <w:rStyle w:val="Emphasis"/>
          <w:i w:val="0"/>
        </w:rPr>
        <w:t xml:space="preserve"> </w:t>
      </w:r>
      <w:r w:rsidRPr="00D85188">
        <w:rPr>
          <w:rStyle w:val="Emphasis"/>
          <w:i w:val="0"/>
        </w:rPr>
        <w:t>that explains</w:t>
      </w:r>
      <w:r w:rsidR="003D41D9">
        <w:rPr>
          <w:rStyle w:val="Emphasis"/>
          <w:i w:val="0"/>
        </w:rPr>
        <w:t xml:space="preserve"> outcome focus – as capacity is built, professional supports reduce</w:t>
      </w:r>
      <w:r w:rsidRPr="00D85188">
        <w:rPr>
          <w:rStyle w:val="Emphasis"/>
          <w:i w:val="0"/>
        </w:rPr>
        <w:t>.</w:t>
      </w:r>
      <w:bookmarkEnd w:id="96"/>
      <w:bookmarkEnd w:id="97"/>
      <w:bookmarkEnd w:id="98"/>
      <w:bookmarkEnd w:id="99"/>
      <w:bookmarkEnd w:id="100"/>
      <w:r w:rsidR="0096667D" w:rsidRPr="00D85188" w:rsidDel="0096667D">
        <w:rPr>
          <w:rStyle w:val="Emphasis"/>
        </w:rPr>
        <w:t xml:space="preserve"> </w:t>
      </w:r>
    </w:p>
    <w:p w14:paraId="023C7BEB" w14:textId="77777777" w:rsidR="00D17490" w:rsidRPr="00C554F0" w:rsidRDefault="00ED5FD6" w:rsidP="000442BD">
      <w:pPr>
        <w:pBdr>
          <w:top w:val="single" w:sz="4" w:space="1" w:color="auto"/>
          <w:left w:val="single" w:sz="4" w:space="4" w:color="auto"/>
          <w:bottom w:val="single" w:sz="4" w:space="1" w:color="auto"/>
          <w:right w:val="single" w:sz="4" w:space="4" w:color="auto"/>
        </w:pBdr>
        <w:shd w:val="clear" w:color="auto" w:fill="D0E7B2" w:themeFill="text2" w:themeFillTint="66"/>
        <w:autoSpaceDE w:val="0"/>
        <w:autoSpaceDN w:val="0"/>
        <w:adjustRightInd w:val="0"/>
        <w:spacing w:line="276" w:lineRule="auto"/>
        <w:ind w:left="142" w:right="95"/>
        <w:rPr>
          <w:rFonts w:asciiTheme="minorHAnsi" w:hAnsiTheme="minorHAnsi" w:cstheme="minorHAnsi"/>
          <w:color w:val="000000"/>
          <w:szCs w:val="22"/>
          <w:lang w:val="en-AU"/>
        </w:rPr>
      </w:pPr>
      <w:r w:rsidRPr="00694711">
        <w:rPr>
          <w:rFonts w:asciiTheme="minorHAnsi" w:hAnsiTheme="minorHAnsi" w:cstheme="minorHAnsi"/>
          <w:color w:val="000000"/>
          <w:szCs w:val="22"/>
          <w:lang w:val="en-AU"/>
        </w:rPr>
        <w:t>The research highlights that the most effective and safe interventions are those that are well researched, are evidence based and have measurable outcomes that can demonstrate the effectiveness and benefits of the intervention</w:t>
      </w:r>
      <w:r>
        <w:rPr>
          <w:rFonts w:asciiTheme="minorHAnsi" w:hAnsiTheme="minorHAnsi" w:cstheme="minorHAnsi"/>
          <w:color w:val="000000"/>
          <w:szCs w:val="22"/>
          <w:lang w:val="en-AU"/>
        </w:rPr>
        <w:t>.</w:t>
      </w:r>
    </w:p>
    <w:p w14:paraId="656AA8E8" w14:textId="77777777" w:rsidR="009075C4" w:rsidRPr="00694711" w:rsidRDefault="009075C4" w:rsidP="009A4694">
      <w:pPr>
        <w:pStyle w:val="ListParagraph"/>
        <w:numPr>
          <w:ilvl w:val="0"/>
          <w:numId w:val="16"/>
        </w:numPr>
        <w:spacing w:line="276" w:lineRule="auto"/>
        <w:rPr>
          <w:rFonts w:eastAsia="Times New Roman" w:cs="Arial"/>
          <w:b/>
          <w:lang w:val="en-AU"/>
        </w:rPr>
      </w:pPr>
      <w:r w:rsidRPr="00694711">
        <w:rPr>
          <w:rFonts w:eastAsia="Times New Roman" w:cs="Arial"/>
          <w:b/>
          <w:lang w:val="en-AU"/>
        </w:rPr>
        <w:t>Lifespan approach</w:t>
      </w:r>
    </w:p>
    <w:p w14:paraId="47DEB183" w14:textId="77777777" w:rsidR="00E40672" w:rsidRDefault="000E72F5" w:rsidP="004478FD">
      <w:pPr>
        <w:pStyle w:val="CommentText"/>
        <w:spacing w:after="200" w:line="276" w:lineRule="auto"/>
        <w:rPr>
          <w:rFonts w:eastAsiaTheme="minorEastAsia" w:cs="Arial"/>
          <w:sz w:val="22"/>
          <w:szCs w:val="24"/>
          <w:lang w:eastAsia="ja-JP"/>
        </w:rPr>
      </w:pPr>
      <w:r w:rsidRPr="00694711">
        <w:rPr>
          <w:rFonts w:eastAsiaTheme="minorEastAsia" w:cs="Arial"/>
          <w:sz w:val="22"/>
          <w:szCs w:val="24"/>
          <w:lang w:eastAsia="ja-JP"/>
        </w:rPr>
        <w:t xml:space="preserve">It is not unusual for a participant’s funding to vary from plan to plan, as their situation changes. </w:t>
      </w:r>
      <w:r>
        <w:rPr>
          <w:rFonts w:eastAsiaTheme="minorEastAsia" w:cs="Arial"/>
          <w:sz w:val="22"/>
          <w:szCs w:val="24"/>
          <w:lang w:eastAsia="ja-JP"/>
        </w:rPr>
        <w:t xml:space="preserve">Dependant on the functional impacts of a child on the autism spectrum we would expect to see changes in goals and aspirations as the child receives positive benefits from early intervention and there are changes in the interventions and systems </w:t>
      </w:r>
      <w:r w:rsidR="00F9600D">
        <w:rPr>
          <w:rFonts w:eastAsiaTheme="minorEastAsia" w:cs="Arial"/>
          <w:sz w:val="22"/>
          <w:szCs w:val="24"/>
          <w:lang w:eastAsia="ja-JP"/>
        </w:rPr>
        <w:t>from which they require support</w:t>
      </w:r>
      <w:r>
        <w:rPr>
          <w:rFonts w:eastAsiaTheme="minorEastAsia" w:cs="Arial"/>
          <w:sz w:val="22"/>
          <w:szCs w:val="24"/>
          <w:lang w:eastAsia="ja-JP"/>
        </w:rPr>
        <w:t xml:space="preserve">. </w:t>
      </w:r>
      <w:r w:rsidR="00CC44A5">
        <w:rPr>
          <w:rFonts w:eastAsiaTheme="minorEastAsia" w:cs="Arial"/>
          <w:sz w:val="22"/>
          <w:szCs w:val="24"/>
          <w:lang w:eastAsia="ja-JP"/>
        </w:rPr>
        <w:t>For example, c</w:t>
      </w:r>
      <w:r w:rsidR="009250CC" w:rsidRPr="00694711">
        <w:rPr>
          <w:rFonts w:eastAsiaTheme="minorEastAsia" w:cs="Arial"/>
          <w:sz w:val="22"/>
          <w:szCs w:val="24"/>
          <w:lang w:eastAsia="ja-JP"/>
        </w:rPr>
        <w:t>ommencing primary or secondary school, a person’s capacity grows or diminishes, and one-off capital items such as assistive technology to improve functional capacity</w:t>
      </w:r>
      <w:r w:rsidR="00F9600D">
        <w:rPr>
          <w:rFonts w:eastAsiaTheme="minorEastAsia" w:cs="Arial"/>
          <w:sz w:val="22"/>
          <w:szCs w:val="24"/>
          <w:lang w:eastAsia="ja-JP"/>
        </w:rPr>
        <w:t xml:space="preserve"> may be required</w:t>
      </w:r>
      <w:r w:rsidR="009250CC" w:rsidRPr="00694711">
        <w:rPr>
          <w:rFonts w:eastAsiaTheme="minorEastAsia" w:cs="Arial"/>
          <w:sz w:val="22"/>
          <w:szCs w:val="24"/>
          <w:lang w:eastAsia="ja-JP"/>
        </w:rPr>
        <w:t xml:space="preserve">. This </w:t>
      </w:r>
      <w:r w:rsidR="00F9600D">
        <w:rPr>
          <w:rFonts w:eastAsiaTheme="minorEastAsia" w:cs="Arial"/>
          <w:sz w:val="22"/>
          <w:szCs w:val="24"/>
          <w:lang w:eastAsia="ja-JP"/>
        </w:rPr>
        <w:t>reflects</w:t>
      </w:r>
      <w:r w:rsidR="009250CC" w:rsidRPr="00694711">
        <w:rPr>
          <w:rFonts w:eastAsiaTheme="minorEastAsia" w:cs="Arial"/>
          <w:sz w:val="22"/>
          <w:szCs w:val="24"/>
          <w:lang w:eastAsia="ja-JP"/>
        </w:rPr>
        <w:t xml:space="preserve"> a lifespan perspective and family centred approach, considered to be best practice in early intervention.</w:t>
      </w:r>
    </w:p>
    <w:p w14:paraId="454CC847" w14:textId="77777777" w:rsidR="001B7D5D" w:rsidRDefault="00157B01" w:rsidP="004478FD">
      <w:pPr>
        <w:spacing w:line="276" w:lineRule="auto"/>
      </w:pPr>
      <w:r>
        <w:rPr>
          <w:rFonts w:eastAsia="Times New Roman" w:cs="Arial"/>
          <w:lang w:val="en-AU"/>
        </w:rPr>
        <w:t>S</w:t>
      </w:r>
      <w:r w:rsidRPr="00694711">
        <w:rPr>
          <w:rFonts w:eastAsia="Times New Roman" w:cs="Arial"/>
          <w:lang w:val="en-AU"/>
        </w:rPr>
        <w:t xml:space="preserve">upport </w:t>
      </w:r>
      <w:r>
        <w:rPr>
          <w:rFonts w:eastAsia="Times New Roman" w:cs="Arial"/>
          <w:lang w:val="en-AU"/>
        </w:rPr>
        <w:t xml:space="preserve">may be </w:t>
      </w:r>
      <w:r w:rsidRPr="00694711">
        <w:rPr>
          <w:rFonts w:eastAsia="Times New Roman" w:cs="Arial"/>
          <w:lang w:val="en-AU"/>
        </w:rPr>
        <w:t>required by the participant in early childhood settings (for example, preschool or childcare) and to support transition to primary and secondary school</w:t>
      </w:r>
      <w:r w:rsidR="00F9600D">
        <w:rPr>
          <w:rFonts w:eastAsia="Times New Roman" w:cs="Arial"/>
          <w:lang w:val="en-AU"/>
        </w:rPr>
        <w:t xml:space="preserve">, </w:t>
      </w:r>
      <w:r w:rsidR="00F9600D">
        <w:rPr>
          <w:rFonts w:asciiTheme="minorHAnsi" w:hAnsiTheme="minorHAnsi" w:cstheme="minorHAnsi"/>
          <w:color w:val="000000"/>
          <w:szCs w:val="22"/>
          <w:lang w:val="en-AU"/>
        </w:rPr>
        <w:t>noting</w:t>
      </w:r>
      <w:r w:rsidRPr="00694711">
        <w:rPr>
          <w:rFonts w:asciiTheme="minorHAnsi" w:hAnsiTheme="minorHAnsi" w:cstheme="minorHAnsi"/>
          <w:color w:val="000000"/>
          <w:szCs w:val="22"/>
          <w:lang w:val="en-AU"/>
        </w:rPr>
        <w:t xml:space="preserve"> that the funded supports in an NDIS plan should not inadvertently reduce a participant’s community or mainstream participation and/or should not duplicate supports available in community and mainstream settings, such as within schools.</w:t>
      </w:r>
      <w:r>
        <w:rPr>
          <w:rFonts w:asciiTheme="minorHAnsi" w:hAnsiTheme="minorHAnsi" w:cstheme="minorHAnsi"/>
          <w:color w:val="000000"/>
          <w:szCs w:val="22"/>
          <w:lang w:val="en-AU"/>
        </w:rPr>
        <w:t xml:space="preserve"> </w:t>
      </w:r>
      <w:r w:rsidR="00054F0D">
        <w:t xml:space="preserve">When children start school, the amount of time that they spend at home is reduced. </w:t>
      </w:r>
    </w:p>
    <w:p w14:paraId="2DAC35E5" w14:textId="77777777" w:rsidR="00C05054" w:rsidRDefault="001E2306" w:rsidP="006A1954">
      <w:pPr>
        <w:spacing w:line="276" w:lineRule="auto"/>
      </w:pPr>
      <w:r>
        <w:t>As an example on how things may change across a lifespan, a</w:t>
      </w:r>
      <w:r w:rsidR="001B7D5D">
        <w:t xml:space="preserve">cross Australia the education system has a role in supporting children at school by making reasonable adjustments so that students with disabilities have the same opportunities as their peers, which includes capacity building. This may look like using visual timetables so that the child knows what work is coming up, or accessing school support services like psychologists, speech pathologists and visiting teachers.  </w:t>
      </w:r>
    </w:p>
    <w:p w14:paraId="429C4D76" w14:textId="77777777" w:rsidR="001B7D5D" w:rsidRDefault="001B7D5D" w:rsidP="006A1954">
      <w:pPr>
        <w:spacing w:line="276" w:lineRule="auto"/>
      </w:pPr>
      <w:r>
        <w:t xml:space="preserve">The NDIS remains responsible for supports for children at school such as personal care and support with eating and drinking. The education department is responsible for providing support for a child’s learning, including: teaching, learning assistance and aids, school building modifications and transport between school activities. </w:t>
      </w:r>
      <w:r w:rsidR="001E2306">
        <w:t xml:space="preserve">One example of this is a child </w:t>
      </w:r>
      <w:r w:rsidR="00157B01" w:rsidRPr="008A40F5">
        <w:rPr>
          <w:rFonts w:asciiTheme="minorHAnsi" w:hAnsiTheme="minorHAnsi" w:cstheme="minorHAnsi"/>
          <w:color w:val="000000"/>
          <w:szCs w:val="22"/>
          <w:lang w:val="en-AU"/>
        </w:rPr>
        <w:t>going on their first school camp</w:t>
      </w:r>
      <w:r w:rsidR="001E2306">
        <w:rPr>
          <w:rFonts w:asciiTheme="minorHAnsi" w:hAnsiTheme="minorHAnsi" w:cstheme="minorHAnsi"/>
          <w:color w:val="000000"/>
          <w:szCs w:val="22"/>
          <w:lang w:val="en-AU"/>
        </w:rPr>
        <w:t xml:space="preserve">. The NDIS </w:t>
      </w:r>
      <w:r w:rsidR="00AC36BF">
        <w:rPr>
          <w:rFonts w:asciiTheme="minorHAnsi" w:hAnsiTheme="minorHAnsi" w:cstheme="minorHAnsi"/>
          <w:color w:val="000000"/>
          <w:szCs w:val="22"/>
          <w:lang w:val="en-AU"/>
        </w:rPr>
        <w:t>may</w:t>
      </w:r>
      <w:r w:rsidR="001E2306">
        <w:rPr>
          <w:rFonts w:asciiTheme="minorHAnsi" w:hAnsiTheme="minorHAnsi" w:cstheme="minorHAnsi"/>
          <w:color w:val="000000"/>
          <w:szCs w:val="22"/>
          <w:lang w:val="en-AU"/>
        </w:rPr>
        <w:t xml:space="preserve"> fund assistance with developing and implementing strategies </w:t>
      </w:r>
      <w:r w:rsidR="00157B01" w:rsidRPr="008A40F5">
        <w:rPr>
          <w:rFonts w:asciiTheme="minorHAnsi" w:hAnsiTheme="minorHAnsi" w:cstheme="minorHAnsi"/>
          <w:color w:val="000000"/>
          <w:szCs w:val="22"/>
          <w:lang w:val="en-AU"/>
        </w:rPr>
        <w:t>to practice at home to prepare the</w:t>
      </w:r>
      <w:r w:rsidR="00AC36BF">
        <w:rPr>
          <w:rFonts w:asciiTheme="minorHAnsi" w:hAnsiTheme="minorHAnsi" w:cstheme="minorHAnsi"/>
          <w:color w:val="000000"/>
          <w:szCs w:val="22"/>
          <w:lang w:val="en-AU"/>
        </w:rPr>
        <w:t xml:space="preserve"> child</w:t>
      </w:r>
      <w:r w:rsidR="00157B01" w:rsidRPr="008A40F5">
        <w:rPr>
          <w:rFonts w:asciiTheme="minorHAnsi" w:hAnsiTheme="minorHAnsi" w:cstheme="minorHAnsi"/>
          <w:color w:val="000000"/>
          <w:szCs w:val="22"/>
          <w:lang w:val="en-AU"/>
        </w:rPr>
        <w:t xml:space="preserve"> for the experience</w:t>
      </w:r>
      <w:r w:rsidR="001E2306">
        <w:rPr>
          <w:rFonts w:asciiTheme="minorHAnsi" w:hAnsiTheme="minorHAnsi" w:cstheme="minorHAnsi"/>
          <w:color w:val="000000"/>
          <w:szCs w:val="22"/>
          <w:lang w:val="en-AU"/>
        </w:rPr>
        <w:t>.</w:t>
      </w:r>
      <w:r w:rsidR="003002BB">
        <w:rPr>
          <w:rFonts w:asciiTheme="minorHAnsi" w:hAnsiTheme="minorHAnsi" w:cstheme="minorHAnsi"/>
          <w:color w:val="000000"/>
          <w:szCs w:val="22"/>
          <w:lang w:val="en-AU"/>
        </w:rPr>
        <w:t xml:space="preserve"> </w:t>
      </w:r>
      <w:r w:rsidR="001E2306">
        <w:rPr>
          <w:rFonts w:asciiTheme="minorHAnsi" w:hAnsiTheme="minorHAnsi" w:cstheme="minorHAnsi"/>
          <w:color w:val="000000"/>
          <w:szCs w:val="22"/>
          <w:lang w:val="en-AU"/>
        </w:rPr>
        <w:t>The education system would fund</w:t>
      </w:r>
      <w:r w:rsidR="00157B01" w:rsidRPr="008A40F5">
        <w:rPr>
          <w:rFonts w:asciiTheme="minorHAnsi" w:hAnsiTheme="minorHAnsi" w:cstheme="minorHAnsi"/>
          <w:color w:val="000000"/>
          <w:szCs w:val="22"/>
          <w:lang w:val="en-AU"/>
        </w:rPr>
        <w:t xml:space="preserve"> additional support to </w:t>
      </w:r>
      <w:r w:rsidR="007E2F0F">
        <w:rPr>
          <w:rFonts w:asciiTheme="minorHAnsi" w:hAnsiTheme="minorHAnsi" w:cstheme="minorHAnsi"/>
          <w:color w:val="000000"/>
          <w:szCs w:val="22"/>
          <w:lang w:val="en-AU"/>
        </w:rPr>
        <w:t xml:space="preserve">enable the child to participate </w:t>
      </w:r>
      <w:r w:rsidR="00157B01" w:rsidRPr="008A40F5">
        <w:rPr>
          <w:rFonts w:asciiTheme="minorHAnsi" w:hAnsiTheme="minorHAnsi" w:cstheme="minorHAnsi"/>
          <w:color w:val="000000"/>
          <w:szCs w:val="22"/>
          <w:lang w:val="en-AU"/>
        </w:rPr>
        <w:t>at the camp.</w:t>
      </w:r>
      <w:r w:rsidR="005D061D">
        <w:rPr>
          <w:rFonts w:asciiTheme="minorHAnsi" w:hAnsiTheme="minorHAnsi" w:cstheme="minorHAnsi"/>
          <w:color w:val="000000"/>
          <w:szCs w:val="22"/>
          <w:lang w:val="en-AU"/>
        </w:rPr>
        <w:t xml:space="preserve"> </w:t>
      </w:r>
    </w:p>
    <w:p w14:paraId="01547559" w14:textId="77777777" w:rsidR="00D17490" w:rsidRPr="00D85188" w:rsidRDefault="0096667D" w:rsidP="00D85188">
      <w:pPr>
        <w:pStyle w:val="Arial2"/>
        <w:shd w:val="clear" w:color="auto" w:fill="D0E7B2" w:themeFill="text2" w:themeFillTint="66"/>
        <w:rPr>
          <w:rStyle w:val="Emphasis"/>
        </w:rPr>
      </w:pPr>
      <w:bookmarkStart w:id="101" w:name="_Toc63343475"/>
      <w:bookmarkStart w:id="102" w:name="_Toc63350300"/>
      <w:bookmarkStart w:id="103" w:name="_Toc63371485"/>
      <w:bookmarkStart w:id="104" w:name="_Toc63373521"/>
      <w:bookmarkStart w:id="105" w:name="_Toc65141657"/>
      <w:r w:rsidRPr="00D85188">
        <w:rPr>
          <w:rStyle w:val="Emphasis"/>
          <w:i w:val="0"/>
        </w:rPr>
        <w:t xml:space="preserve">You can find a case study in </w:t>
      </w:r>
      <w:hyperlink w:anchor="Appendix3" w:history="1">
        <w:r w:rsidR="00612A6A" w:rsidRPr="00D85188">
          <w:rPr>
            <w:rStyle w:val="Emphasis"/>
            <w:i w:val="0"/>
            <w:color w:val="0000FF"/>
          </w:rPr>
          <w:t>Appendix One</w:t>
        </w:r>
      </w:hyperlink>
      <w:r w:rsidR="00612A6A" w:rsidRPr="00D85188">
        <w:rPr>
          <w:rStyle w:val="Emphasis"/>
          <w:i w:val="0"/>
        </w:rPr>
        <w:t xml:space="preserve"> </w:t>
      </w:r>
      <w:r w:rsidRPr="00D85188">
        <w:rPr>
          <w:rStyle w:val="Emphasis"/>
          <w:i w:val="0"/>
        </w:rPr>
        <w:t xml:space="preserve">that explains </w:t>
      </w:r>
      <w:r w:rsidR="003D41D9">
        <w:rPr>
          <w:rStyle w:val="Emphasis"/>
          <w:i w:val="0"/>
        </w:rPr>
        <w:t>Lifespan approach</w:t>
      </w:r>
      <w:r w:rsidR="00E41CA5">
        <w:rPr>
          <w:rStyle w:val="Emphasis"/>
          <w:i w:val="0"/>
        </w:rPr>
        <w:t xml:space="preserve"> </w:t>
      </w:r>
      <w:r w:rsidR="003D41D9">
        <w:rPr>
          <w:rStyle w:val="Emphasis"/>
          <w:i w:val="0"/>
        </w:rPr>
        <w:t>– Transition to high school</w:t>
      </w:r>
      <w:r w:rsidRPr="00D85188">
        <w:rPr>
          <w:rStyle w:val="Emphasis"/>
          <w:i w:val="0"/>
        </w:rPr>
        <w:t>.</w:t>
      </w:r>
      <w:bookmarkEnd w:id="101"/>
      <w:bookmarkEnd w:id="102"/>
      <w:bookmarkEnd w:id="103"/>
      <w:bookmarkEnd w:id="104"/>
      <w:bookmarkEnd w:id="105"/>
    </w:p>
    <w:bookmarkStart w:id="106" w:name="_7.5_Proposed_indicative"/>
    <w:bookmarkEnd w:id="106"/>
    <w:p w14:paraId="202683C4" w14:textId="77777777" w:rsidR="00AA5955" w:rsidRDefault="00EC24D2" w:rsidP="000442BD">
      <w:r w:rsidRPr="002B6823">
        <w:rPr>
          <w:rFonts w:eastAsiaTheme="minorHAnsi"/>
          <w:noProof/>
          <w:lang w:val="en-AU" w:eastAsia="en-AU"/>
        </w:rPr>
        <mc:AlternateContent>
          <mc:Choice Requires="wps">
            <w:drawing>
              <wp:inline distT="0" distB="0" distL="0" distR="0" wp14:anchorId="699856F2" wp14:editId="144C5EFA">
                <wp:extent cx="5731510" cy="1154429"/>
                <wp:effectExtent l="0" t="0" r="21590" b="2730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154429"/>
                        </a:xfrm>
                        <a:prstGeom prst="rect">
                          <a:avLst/>
                        </a:prstGeom>
                        <a:solidFill>
                          <a:srgbClr val="92D050">
                            <a:alpha val="50000"/>
                          </a:srgbClr>
                        </a:solidFill>
                        <a:ln w="9525">
                          <a:solidFill>
                            <a:srgbClr val="000000"/>
                          </a:solidFill>
                          <a:miter lim="800000"/>
                          <a:headEnd/>
                          <a:tailEnd/>
                        </a:ln>
                      </wps:spPr>
                      <wps:txbx>
                        <w:txbxContent>
                          <w:p w14:paraId="1422C0E7" w14:textId="77777777" w:rsidR="0013602B" w:rsidRDefault="0013602B" w:rsidP="00C554F0">
                            <w:pPr>
                              <w:spacing w:line="276" w:lineRule="auto"/>
                              <w:contextualSpacing/>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 xml:space="preserve">Recap of the </w:t>
                            </w:r>
                            <w: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funding framework</w:t>
                            </w: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w:t>
                            </w:r>
                          </w:p>
                          <w:p w14:paraId="144F263A" w14:textId="77777777" w:rsidR="0013602B" w:rsidRDefault="0013602B" w:rsidP="009A4694">
                            <w:pPr>
                              <w:pStyle w:val="ListParagraph"/>
                              <w:numPr>
                                <w:ilvl w:val="0"/>
                                <w:numId w:val="32"/>
                              </w:numPr>
                              <w:spacing w:line="276" w:lineRule="auto"/>
                              <w:rPr>
                                <w:rFonts w:cs="Arial"/>
                                <w:lang w:val="en-AU"/>
                              </w:rPr>
                            </w:pPr>
                            <w:r>
                              <w:rPr>
                                <w:rFonts w:cs="Arial"/>
                                <w:lang w:val="en-AU"/>
                              </w:rPr>
                              <w:t>Translating the known evidence base into a funding framework and practice guidance</w:t>
                            </w:r>
                          </w:p>
                          <w:p w14:paraId="3B7A3D69" w14:textId="77777777" w:rsidR="0013602B" w:rsidRPr="00A06CAE" w:rsidRDefault="0013602B" w:rsidP="009A4694">
                            <w:pPr>
                              <w:pStyle w:val="ListParagraph"/>
                              <w:numPr>
                                <w:ilvl w:val="0"/>
                                <w:numId w:val="32"/>
                              </w:numPr>
                              <w:spacing w:line="276" w:lineRule="auto"/>
                              <w:rPr>
                                <w:rFonts w:cs="Arial"/>
                                <w:lang w:val="en-AU"/>
                              </w:rPr>
                            </w:pPr>
                            <w:r>
                              <w:rPr>
                                <w:rFonts w:cs="Arial"/>
                                <w:lang w:val="en-AU"/>
                              </w:rPr>
                              <w:t>Holistic planning</w:t>
                            </w:r>
                          </w:p>
                          <w:p w14:paraId="5B92C3C7" w14:textId="77777777" w:rsidR="0013602B" w:rsidRPr="00A06CAE" w:rsidRDefault="0013602B" w:rsidP="009A4694">
                            <w:pPr>
                              <w:pStyle w:val="ListParagraph"/>
                              <w:numPr>
                                <w:ilvl w:val="0"/>
                                <w:numId w:val="32"/>
                              </w:numPr>
                              <w:spacing w:line="276" w:lineRule="auto"/>
                              <w:rPr>
                                <w:rFonts w:cs="Arial"/>
                                <w:lang w:val="en-AU"/>
                              </w:rPr>
                            </w:pPr>
                            <w:r>
                              <w:rPr>
                                <w:rFonts w:cs="Arial"/>
                                <w:lang w:val="en-AU"/>
                              </w:rPr>
                              <w:t>Outcomes focus - a</w:t>
                            </w:r>
                            <w:r w:rsidRPr="00A06CAE">
                              <w:rPr>
                                <w:rFonts w:cs="Arial"/>
                                <w:lang w:val="en-AU"/>
                              </w:rPr>
                              <w:t>s capacity is built, professional supports reduce</w:t>
                            </w:r>
                          </w:p>
                          <w:p w14:paraId="286D92F2" w14:textId="1EDCFBE7" w:rsidR="0013602B" w:rsidRPr="00A06CAE" w:rsidRDefault="0013602B" w:rsidP="009A4694">
                            <w:pPr>
                              <w:pStyle w:val="ListParagraph"/>
                              <w:numPr>
                                <w:ilvl w:val="0"/>
                                <w:numId w:val="32"/>
                              </w:numPr>
                              <w:spacing w:line="276" w:lineRule="auto"/>
                              <w:rPr>
                                <w:rFonts w:eastAsia="Times New Roman" w:cs="Arial"/>
                                <w:lang w:val="en-AU"/>
                              </w:rPr>
                            </w:pPr>
                            <w:r w:rsidRPr="00A06CAE">
                              <w:rPr>
                                <w:rFonts w:eastAsia="Times New Roman" w:cs="Arial"/>
                                <w:lang w:val="en-AU"/>
                              </w:rPr>
                              <w:t>Lifespan approach</w:t>
                            </w:r>
                            <w:r>
                              <w:rPr>
                                <w:rFonts w:eastAsia="Times New Roman" w:cs="Arial"/>
                                <w:lang w:val="en-AU"/>
                              </w:rPr>
                              <w:t>.</w:t>
                            </w:r>
                          </w:p>
                          <w:p w14:paraId="0EAB05BD" w14:textId="77777777" w:rsidR="0013602B" w:rsidRPr="0075237F" w:rsidRDefault="0013602B" w:rsidP="00EC24D2">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p>
                          <w:p w14:paraId="5207E380" w14:textId="77777777" w:rsidR="0013602B" w:rsidRPr="00C920CF" w:rsidRDefault="0013602B" w:rsidP="00EC24D2">
                            <w:pPr>
                              <w:pStyle w:val="ListParagraph"/>
                              <w:autoSpaceDE w:val="0"/>
                              <w:autoSpaceDN w:val="0"/>
                              <w:adjustRightInd w:val="0"/>
                              <w:spacing w:beforeLines="40" w:before="96" w:afterLines="40" w:after="96"/>
                              <w:ind w:left="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p>
                        </w:txbxContent>
                      </wps:txbx>
                      <wps:bodyPr rot="0" vert="horz" wrap="square" lIns="91440" tIns="45720" rIns="91440" bIns="45720" anchor="t" anchorCtr="0">
                        <a:noAutofit/>
                      </wps:bodyPr>
                    </wps:wsp>
                  </a:graphicData>
                </a:graphic>
              </wp:inline>
            </w:drawing>
          </mc:Choice>
          <mc:Fallback>
            <w:pict>
              <v:shape w14:anchorId="699856F2" id="Text Box 1" o:spid="_x0000_s1028" type="#_x0000_t202" style="width:451.3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" fillcolor="#92d050">
                <v:fill opacity="32896f"/>
                <v:textbox>
                  <w:txbxContent>
                    <w:p w14:paraId="1422C0E7" w14:textId="77777777" w:rsidR="0013602B" w:rsidRDefault="0013602B" w:rsidP="00C554F0">
                      <w:pPr>
                        <w:spacing w:line="276" w:lineRule="auto"/>
                        <w:contextualSpacing/>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 xml:space="preserve">Recap of the </w:t>
                      </w:r>
                      <w: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funding framework</w:t>
                      </w:r>
                      <w:r w:rsidRPr="0075237F">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t>:</w:t>
                      </w:r>
                    </w:p>
                    <w:p w14:paraId="144F263A" w14:textId="77777777" w:rsidR="0013602B" w:rsidRDefault="0013602B" w:rsidP="009A4694">
                      <w:pPr>
                        <w:pStyle w:val="ListParagraph"/>
                        <w:numPr>
                          <w:ilvl w:val="0"/>
                          <w:numId w:val="32"/>
                        </w:numPr>
                        <w:spacing w:line="276" w:lineRule="auto"/>
                        <w:rPr>
                          <w:rFonts w:cs="Arial"/>
                          <w:lang w:val="en-AU"/>
                        </w:rPr>
                      </w:pPr>
                      <w:r>
                        <w:rPr>
                          <w:rFonts w:cs="Arial"/>
                          <w:lang w:val="en-AU"/>
                        </w:rPr>
                        <w:t>Translating the known evidence base into a funding framework and practice guidance</w:t>
                      </w:r>
                    </w:p>
                    <w:p w14:paraId="3B7A3D69" w14:textId="77777777" w:rsidR="0013602B" w:rsidRPr="00A06CAE" w:rsidRDefault="0013602B" w:rsidP="009A4694">
                      <w:pPr>
                        <w:pStyle w:val="ListParagraph"/>
                        <w:numPr>
                          <w:ilvl w:val="0"/>
                          <w:numId w:val="32"/>
                        </w:numPr>
                        <w:spacing w:line="276" w:lineRule="auto"/>
                        <w:rPr>
                          <w:rFonts w:cs="Arial"/>
                          <w:lang w:val="en-AU"/>
                        </w:rPr>
                      </w:pPr>
                      <w:r>
                        <w:rPr>
                          <w:rFonts w:cs="Arial"/>
                          <w:lang w:val="en-AU"/>
                        </w:rPr>
                        <w:t>Holistic planning</w:t>
                      </w:r>
                    </w:p>
                    <w:p w14:paraId="5B92C3C7" w14:textId="77777777" w:rsidR="0013602B" w:rsidRPr="00A06CAE" w:rsidRDefault="0013602B" w:rsidP="009A4694">
                      <w:pPr>
                        <w:pStyle w:val="ListParagraph"/>
                        <w:numPr>
                          <w:ilvl w:val="0"/>
                          <w:numId w:val="32"/>
                        </w:numPr>
                        <w:spacing w:line="276" w:lineRule="auto"/>
                        <w:rPr>
                          <w:rFonts w:cs="Arial"/>
                          <w:lang w:val="en-AU"/>
                        </w:rPr>
                      </w:pPr>
                      <w:r>
                        <w:rPr>
                          <w:rFonts w:cs="Arial"/>
                          <w:lang w:val="en-AU"/>
                        </w:rPr>
                        <w:t>Outcomes focus - a</w:t>
                      </w:r>
                      <w:r w:rsidRPr="00A06CAE">
                        <w:rPr>
                          <w:rFonts w:cs="Arial"/>
                          <w:lang w:val="en-AU"/>
                        </w:rPr>
                        <w:t>s capacity is built, professional supports reduce</w:t>
                      </w:r>
                    </w:p>
                    <w:p w14:paraId="286D92F2" w14:textId="1EDCFBE7" w:rsidR="0013602B" w:rsidRPr="00A06CAE" w:rsidRDefault="0013602B" w:rsidP="009A4694">
                      <w:pPr>
                        <w:pStyle w:val="ListParagraph"/>
                        <w:numPr>
                          <w:ilvl w:val="0"/>
                          <w:numId w:val="32"/>
                        </w:numPr>
                        <w:spacing w:line="276" w:lineRule="auto"/>
                        <w:rPr>
                          <w:rFonts w:eastAsia="Times New Roman" w:cs="Arial"/>
                          <w:lang w:val="en-AU"/>
                        </w:rPr>
                      </w:pPr>
                      <w:r w:rsidRPr="00A06CAE">
                        <w:rPr>
                          <w:rFonts w:eastAsia="Times New Roman" w:cs="Arial"/>
                          <w:lang w:val="en-AU"/>
                        </w:rPr>
                        <w:t>Lifespan approach</w:t>
                      </w:r>
                      <w:r>
                        <w:rPr>
                          <w:rFonts w:eastAsia="Times New Roman" w:cs="Arial"/>
                          <w:lang w:val="en-AU"/>
                        </w:rPr>
                        <w:t>.</w:t>
                      </w:r>
                    </w:p>
                    <w:p w14:paraId="0EAB05BD" w14:textId="77777777" w:rsidR="0013602B" w:rsidRPr="0075237F" w:rsidRDefault="0013602B" w:rsidP="00EC24D2">
                      <w:pPr>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p>
                    <w:p w14:paraId="5207E380" w14:textId="77777777" w:rsidR="0013602B" w:rsidRPr="00C920CF" w:rsidRDefault="0013602B" w:rsidP="00EC24D2">
                      <w:pPr>
                        <w:pStyle w:val="ListParagraph"/>
                        <w:autoSpaceDE w:val="0"/>
                        <w:autoSpaceDN w:val="0"/>
                        <w:adjustRightInd w:val="0"/>
                        <w:spacing w:beforeLines="40" w:before="96" w:afterLines="40" w:after="96"/>
                        <w:ind w:left="357"/>
                        <w:jc w:val="both"/>
                        <w:rPr>
                          <w:rFonts w:cs="Arial"/>
                          <w:color w:val="000000"/>
                          <w:szCs w:val="22"/>
                          <w14:shadow w14:blurRad="50800" w14:dist="50800" w14:dir="5400000" w14:sx="0" w14:sy="0" w14:kx="0" w14:ky="0" w14:algn="ctr">
                            <w14:srgbClr w14:val="000000"/>
                          </w14:shadow>
                          <w14:textFill>
                            <w14:solidFill>
                              <w14:srgbClr w14:val="000000">
                                <w14:alpha w14:val="11000"/>
                              </w14:srgbClr>
                            </w14:solidFill>
                          </w14:textFill>
                        </w:rPr>
                      </w:pPr>
                    </w:p>
                  </w:txbxContent>
                </v:textbox>
                <w10:anchorlock/>
              </v:shape>
            </w:pict>
          </mc:Fallback>
        </mc:AlternateContent>
      </w:r>
      <w:bookmarkStart w:id="107" w:name="_Toc63373522"/>
    </w:p>
    <w:p w14:paraId="0099C508" w14:textId="77777777" w:rsidR="007F3CB9" w:rsidRPr="00F62312" w:rsidRDefault="00900934" w:rsidP="00F1531D">
      <w:pPr>
        <w:pStyle w:val="Heading3"/>
        <w:numPr>
          <w:ilvl w:val="0"/>
          <w:numId w:val="0"/>
        </w:numPr>
        <w:spacing w:line="276" w:lineRule="auto"/>
      </w:pPr>
      <w:bookmarkStart w:id="108" w:name="_7.5_Proposed_levels"/>
      <w:bookmarkStart w:id="109" w:name="_Toc66975921"/>
      <w:bookmarkEnd w:id="108"/>
      <w:r>
        <w:t>7.5</w:t>
      </w:r>
      <w:r w:rsidR="00E415A7">
        <w:t xml:space="preserve"> </w:t>
      </w:r>
      <w:r w:rsidR="003F1293" w:rsidRPr="00F62312">
        <w:t xml:space="preserve">Proposed </w:t>
      </w:r>
      <w:r w:rsidR="007F3CB9" w:rsidRPr="00F62312">
        <w:t>level</w:t>
      </w:r>
      <w:r w:rsidR="003F1293" w:rsidRPr="00F62312">
        <w:t>s of funded support for autism early intervention</w:t>
      </w:r>
      <w:bookmarkEnd w:id="107"/>
      <w:bookmarkEnd w:id="109"/>
      <w:r w:rsidR="007F3CB9" w:rsidRPr="00F62312">
        <w:t xml:space="preserve"> </w:t>
      </w:r>
    </w:p>
    <w:p w14:paraId="2628862F" w14:textId="06C96EFB" w:rsidR="003E56A7" w:rsidRPr="003E56A7" w:rsidRDefault="003E56A7" w:rsidP="00232C2B">
      <w:pPr>
        <w:spacing w:line="276" w:lineRule="auto"/>
        <w:rPr>
          <w:rFonts w:cs="Arial"/>
        </w:rPr>
      </w:pPr>
      <w:r w:rsidRPr="00724121">
        <w:t xml:space="preserve">The intent of </w:t>
      </w:r>
      <w:r>
        <w:t>NDIS</w:t>
      </w:r>
      <w:r w:rsidRPr="00562ABC">
        <w:t xml:space="preserve"> </w:t>
      </w:r>
      <w:r w:rsidRPr="0019660C">
        <w:t xml:space="preserve">early </w:t>
      </w:r>
      <w:r w:rsidRPr="00724121">
        <w:t>intervention is to identify and provide effective early</w:t>
      </w:r>
      <w:r w:rsidRPr="005D061D">
        <w:rPr>
          <w:rFonts w:cs="Arial"/>
          <w:lang w:val="en-AU"/>
        </w:rPr>
        <w:t xml:space="preserve"> intervention support</w:t>
      </w:r>
      <w:r w:rsidR="00FF38E1">
        <w:rPr>
          <w:rFonts w:cs="Arial"/>
          <w:lang w:val="en-AU"/>
        </w:rPr>
        <w:t>. This includes for</w:t>
      </w:r>
      <w:r w:rsidRPr="005D061D">
        <w:rPr>
          <w:rFonts w:cs="Arial"/>
          <w:lang w:val="en-AU"/>
        </w:rPr>
        <w:t xml:space="preserve"> children</w:t>
      </w:r>
      <w:r w:rsidRPr="006A1954">
        <w:rPr>
          <w:lang w:val="en-AU"/>
        </w:rPr>
        <w:t xml:space="preserve"> and </w:t>
      </w:r>
      <w:r w:rsidRPr="005D061D">
        <w:rPr>
          <w:rFonts w:cs="Arial"/>
          <w:lang w:val="en-AU"/>
        </w:rPr>
        <w:t>young people</w:t>
      </w:r>
      <w:r w:rsidRPr="006A1954">
        <w:rPr>
          <w:lang w:val="en-AU"/>
        </w:rPr>
        <w:t xml:space="preserve"> with </w:t>
      </w:r>
      <w:r w:rsidRPr="005D061D">
        <w:rPr>
          <w:rFonts w:cs="Arial"/>
          <w:lang w:val="en-AU"/>
        </w:rPr>
        <w:t xml:space="preserve">developmental delay (under 6 years) or disability. </w:t>
      </w:r>
      <w:r w:rsidR="00FF38E1">
        <w:rPr>
          <w:rFonts w:cs="Arial"/>
          <w:lang w:val="en-AU"/>
        </w:rPr>
        <w:t>A key focus is</w:t>
      </w:r>
      <w:r w:rsidRPr="005D061D">
        <w:rPr>
          <w:rFonts w:cs="Arial"/>
          <w:lang w:val="en-AU"/>
        </w:rPr>
        <w:t xml:space="preserve"> to build the child and family capacity in daily activities and everyday settings.</w:t>
      </w:r>
    </w:p>
    <w:p w14:paraId="7BB072BB" w14:textId="77777777" w:rsidR="0034084F" w:rsidRDefault="00BD6344" w:rsidP="00232C2B">
      <w:pPr>
        <w:pStyle w:val="CommentText"/>
        <w:spacing w:after="200" w:line="276" w:lineRule="auto"/>
        <w:rPr>
          <w:rFonts w:eastAsiaTheme="minorEastAsia" w:cs="Arial"/>
          <w:sz w:val="22"/>
          <w:szCs w:val="24"/>
          <w:lang w:eastAsia="ja-JP"/>
        </w:rPr>
      </w:pPr>
      <w:r>
        <w:rPr>
          <w:rFonts w:eastAsiaTheme="minorEastAsia" w:cs="Arial"/>
          <w:sz w:val="22"/>
          <w:szCs w:val="24"/>
          <w:lang w:eastAsia="ja-JP"/>
        </w:rPr>
        <w:t xml:space="preserve">We </w:t>
      </w:r>
      <w:r w:rsidRPr="00063FB5">
        <w:rPr>
          <w:rFonts w:eastAsiaTheme="minorEastAsia" w:cs="Arial"/>
          <w:sz w:val="22"/>
          <w:szCs w:val="24"/>
          <w:lang w:eastAsia="ja-JP"/>
        </w:rPr>
        <w:t>are proposing four funding levels</w:t>
      </w:r>
      <w:r>
        <w:rPr>
          <w:rFonts w:eastAsiaTheme="minorEastAsia" w:cs="Arial"/>
          <w:sz w:val="22"/>
          <w:szCs w:val="24"/>
          <w:lang w:eastAsia="ja-JP"/>
        </w:rPr>
        <w:t xml:space="preserve"> based on the functional capacity and </w:t>
      </w:r>
      <w:r w:rsidR="0034084F">
        <w:rPr>
          <w:rFonts w:eastAsiaTheme="minorEastAsia" w:cs="Arial"/>
          <w:sz w:val="22"/>
          <w:szCs w:val="24"/>
          <w:lang w:eastAsia="ja-JP"/>
        </w:rPr>
        <w:t xml:space="preserve">assessed </w:t>
      </w:r>
      <w:r>
        <w:rPr>
          <w:rFonts w:eastAsiaTheme="minorEastAsia" w:cs="Arial"/>
          <w:sz w:val="22"/>
          <w:szCs w:val="24"/>
          <w:lang w:eastAsia="ja-JP"/>
        </w:rPr>
        <w:t xml:space="preserve">needs of </w:t>
      </w:r>
      <w:r w:rsidR="0034084F">
        <w:rPr>
          <w:rFonts w:eastAsiaTheme="minorEastAsia" w:cs="Arial"/>
          <w:sz w:val="22"/>
          <w:szCs w:val="24"/>
          <w:lang w:eastAsia="ja-JP"/>
        </w:rPr>
        <w:t xml:space="preserve">a </w:t>
      </w:r>
      <w:r>
        <w:rPr>
          <w:rFonts w:eastAsiaTheme="minorEastAsia" w:cs="Arial"/>
          <w:sz w:val="22"/>
          <w:szCs w:val="24"/>
          <w:lang w:eastAsia="ja-JP"/>
        </w:rPr>
        <w:t>child</w:t>
      </w:r>
      <w:r w:rsidR="0034084F">
        <w:rPr>
          <w:rFonts w:eastAsiaTheme="minorEastAsia" w:cs="Arial"/>
          <w:sz w:val="22"/>
          <w:szCs w:val="24"/>
          <w:lang w:eastAsia="ja-JP"/>
        </w:rPr>
        <w:t>, reflecting all we know at this stage.</w:t>
      </w:r>
    </w:p>
    <w:p w14:paraId="3B2E5FBA" w14:textId="55DC8DE8" w:rsidR="00BD6344" w:rsidRDefault="00BD6344" w:rsidP="00232C2B">
      <w:pPr>
        <w:pStyle w:val="CommentText"/>
        <w:spacing w:after="200" w:line="276" w:lineRule="auto"/>
        <w:rPr>
          <w:rFonts w:eastAsiaTheme="minorEastAsia" w:cs="Arial"/>
          <w:sz w:val="22"/>
          <w:szCs w:val="24"/>
          <w:lang w:eastAsia="ja-JP"/>
        </w:rPr>
      </w:pPr>
      <w:r>
        <w:rPr>
          <w:rFonts w:eastAsiaTheme="minorEastAsia" w:cs="Arial"/>
          <w:sz w:val="22"/>
          <w:szCs w:val="24"/>
          <w:lang w:eastAsia="ja-JP"/>
        </w:rPr>
        <w:t xml:space="preserve">There are two tables one for children 0-6 years </w:t>
      </w:r>
      <w:r w:rsidR="00D053A6">
        <w:rPr>
          <w:rFonts w:eastAsiaTheme="minorEastAsia" w:cs="Arial"/>
          <w:sz w:val="22"/>
          <w:szCs w:val="24"/>
          <w:lang w:eastAsia="ja-JP"/>
        </w:rPr>
        <w:t>of age and one for children 7-</w:t>
      </w:r>
      <w:r>
        <w:rPr>
          <w:rFonts w:eastAsiaTheme="minorEastAsia" w:cs="Arial"/>
          <w:sz w:val="22"/>
          <w:szCs w:val="24"/>
          <w:lang w:eastAsia="ja-JP"/>
        </w:rPr>
        <w:t xml:space="preserve">12 years of age. </w:t>
      </w:r>
      <w:r w:rsidR="00242E36" w:rsidRPr="00242E36">
        <w:rPr>
          <w:rFonts w:eastAsiaTheme="minorEastAsia" w:cs="Arial"/>
          <w:sz w:val="22"/>
          <w:szCs w:val="24"/>
          <w:lang w:eastAsia="ja-JP"/>
        </w:rPr>
        <w:t>Each level is a range with participants</w:t>
      </w:r>
      <w:r w:rsidR="00544DA8">
        <w:rPr>
          <w:rFonts w:eastAsiaTheme="minorEastAsia" w:cs="Arial"/>
          <w:sz w:val="22"/>
          <w:szCs w:val="24"/>
          <w:lang w:eastAsia="ja-JP"/>
        </w:rPr>
        <w:t xml:space="preserve"> on average</w:t>
      </w:r>
      <w:r w:rsidR="00242E36" w:rsidRPr="00242E36">
        <w:rPr>
          <w:rFonts w:eastAsiaTheme="minorEastAsia" w:cs="Arial"/>
          <w:sz w:val="22"/>
          <w:szCs w:val="24"/>
          <w:lang w:eastAsia="ja-JP"/>
        </w:rPr>
        <w:t xml:space="preserve"> receiving around the middle of the range, and only a small amount of participants expected to receive the top of the range.</w:t>
      </w:r>
      <w:r w:rsidR="00242E36">
        <w:rPr>
          <w:rFonts w:eastAsiaTheme="minorEastAsia" w:cs="Arial"/>
          <w:sz w:val="22"/>
          <w:szCs w:val="24"/>
          <w:lang w:eastAsia="ja-JP"/>
        </w:rPr>
        <w:t xml:space="preserve"> </w:t>
      </w:r>
      <w:r>
        <w:rPr>
          <w:rFonts w:eastAsiaTheme="minorEastAsia" w:cs="Arial"/>
          <w:sz w:val="22"/>
          <w:szCs w:val="24"/>
          <w:lang w:eastAsia="ja-JP"/>
        </w:rPr>
        <w:t>This is based on each situation being unique and some children being in a more intense phase of intervention, a life transition point and others at more a maintenance phase.</w:t>
      </w:r>
    </w:p>
    <w:p w14:paraId="7D1B3CB5" w14:textId="77777777" w:rsidR="00FC346E" w:rsidRDefault="003F1293" w:rsidP="00232C2B">
      <w:pPr>
        <w:pStyle w:val="CommentText"/>
        <w:spacing w:after="200" w:line="276" w:lineRule="auto"/>
        <w:rPr>
          <w:rFonts w:eastAsiaTheme="minorEastAsia" w:cs="Arial"/>
          <w:sz w:val="22"/>
          <w:szCs w:val="24"/>
          <w:lang w:eastAsia="ja-JP"/>
        </w:rPr>
      </w:pPr>
      <w:r w:rsidRPr="00063FB5">
        <w:rPr>
          <w:rFonts w:eastAsiaTheme="minorEastAsia" w:cs="Arial"/>
          <w:sz w:val="22"/>
          <w:szCs w:val="24"/>
          <w:lang w:eastAsia="ja-JP"/>
        </w:rPr>
        <w:t xml:space="preserve">The </w:t>
      </w:r>
      <w:r>
        <w:rPr>
          <w:rFonts w:eastAsiaTheme="minorEastAsia" w:cs="Arial"/>
          <w:sz w:val="22"/>
          <w:szCs w:val="24"/>
          <w:lang w:eastAsia="ja-JP"/>
        </w:rPr>
        <w:t xml:space="preserve">indicative </w:t>
      </w:r>
      <w:r w:rsidRPr="00063FB5">
        <w:rPr>
          <w:rFonts w:eastAsiaTheme="minorEastAsia" w:cs="Arial"/>
          <w:sz w:val="22"/>
          <w:szCs w:val="24"/>
          <w:lang w:eastAsia="ja-JP"/>
        </w:rPr>
        <w:t>funding level</w:t>
      </w:r>
      <w:r>
        <w:rPr>
          <w:rFonts w:eastAsiaTheme="minorEastAsia" w:cs="Arial"/>
          <w:sz w:val="22"/>
          <w:szCs w:val="24"/>
          <w:lang w:eastAsia="ja-JP"/>
        </w:rPr>
        <w:t>s</w:t>
      </w:r>
      <w:r w:rsidRPr="00063FB5">
        <w:rPr>
          <w:rFonts w:eastAsiaTheme="minorEastAsia" w:cs="Arial"/>
          <w:sz w:val="22"/>
          <w:szCs w:val="24"/>
          <w:lang w:eastAsia="ja-JP"/>
        </w:rPr>
        <w:t xml:space="preserve"> and </w:t>
      </w:r>
      <w:r>
        <w:rPr>
          <w:rFonts w:eastAsiaTheme="minorEastAsia" w:cs="Arial"/>
          <w:sz w:val="22"/>
          <w:szCs w:val="24"/>
          <w:lang w:eastAsia="ja-JP"/>
        </w:rPr>
        <w:t xml:space="preserve">suggested </w:t>
      </w:r>
      <w:r w:rsidRPr="00063FB5">
        <w:rPr>
          <w:rFonts w:eastAsiaTheme="minorEastAsia" w:cs="Arial"/>
          <w:sz w:val="22"/>
          <w:szCs w:val="24"/>
          <w:lang w:eastAsia="ja-JP"/>
        </w:rPr>
        <w:t>frequency</w:t>
      </w:r>
      <w:r>
        <w:rPr>
          <w:rFonts w:eastAsiaTheme="minorEastAsia" w:cs="Arial"/>
          <w:sz w:val="22"/>
          <w:szCs w:val="24"/>
          <w:lang w:eastAsia="ja-JP"/>
        </w:rPr>
        <w:t xml:space="preserve"> of support</w:t>
      </w:r>
      <w:r w:rsidRPr="00063FB5">
        <w:rPr>
          <w:rFonts w:eastAsiaTheme="minorEastAsia" w:cs="Arial"/>
          <w:sz w:val="22"/>
          <w:szCs w:val="24"/>
          <w:lang w:eastAsia="ja-JP"/>
        </w:rPr>
        <w:t xml:space="preserve"> are based on a holistic approach that </w:t>
      </w:r>
      <w:r>
        <w:rPr>
          <w:rFonts w:eastAsiaTheme="minorEastAsia" w:cs="Arial"/>
          <w:sz w:val="22"/>
          <w:szCs w:val="24"/>
          <w:lang w:eastAsia="ja-JP"/>
        </w:rPr>
        <w:t xml:space="preserve">also </w:t>
      </w:r>
      <w:r w:rsidRPr="00063FB5">
        <w:rPr>
          <w:rFonts w:eastAsiaTheme="minorEastAsia" w:cs="Arial"/>
          <w:sz w:val="22"/>
          <w:szCs w:val="24"/>
          <w:lang w:eastAsia="ja-JP"/>
        </w:rPr>
        <w:t xml:space="preserve">considers </w:t>
      </w:r>
      <w:r>
        <w:rPr>
          <w:rFonts w:eastAsiaTheme="minorEastAsia" w:cs="Arial"/>
          <w:sz w:val="22"/>
          <w:szCs w:val="24"/>
          <w:lang w:eastAsia="ja-JP"/>
        </w:rPr>
        <w:t xml:space="preserve">community </w:t>
      </w:r>
      <w:r w:rsidRPr="00063FB5">
        <w:rPr>
          <w:rFonts w:eastAsiaTheme="minorEastAsia" w:cs="Arial"/>
          <w:sz w:val="22"/>
          <w:szCs w:val="24"/>
          <w:lang w:eastAsia="ja-JP"/>
        </w:rPr>
        <w:t>inclusion, participation</w:t>
      </w:r>
      <w:r>
        <w:rPr>
          <w:rFonts w:eastAsiaTheme="minorEastAsia" w:cs="Arial"/>
          <w:sz w:val="22"/>
          <w:szCs w:val="24"/>
          <w:lang w:eastAsia="ja-JP"/>
        </w:rPr>
        <w:t>, non-funded</w:t>
      </w:r>
      <w:r w:rsidRPr="00063FB5">
        <w:rPr>
          <w:rFonts w:eastAsiaTheme="minorEastAsia" w:cs="Arial"/>
          <w:sz w:val="22"/>
          <w:szCs w:val="24"/>
          <w:lang w:eastAsia="ja-JP"/>
        </w:rPr>
        <w:t xml:space="preserve"> and funded interventions.</w:t>
      </w:r>
      <w:r>
        <w:rPr>
          <w:rFonts w:eastAsiaTheme="minorEastAsia" w:cs="Arial"/>
          <w:sz w:val="22"/>
          <w:szCs w:val="24"/>
          <w:lang w:eastAsia="ja-JP"/>
        </w:rPr>
        <w:t xml:space="preserve"> </w:t>
      </w:r>
    </w:p>
    <w:p w14:paraId="18F4D94D" w14:textId="4FAE71EF" w:rsidR="00D8672A" w:rsidRPr="006A1954" w:rsidRDefault="00D8672A" w:rsidP="00232C2B">
      <w:pPr>
        <w:pStyle w:val="CommentText"/>
        <w:spacing w:after="200" w:line="276" w:lineRule="auto"/>
        <w:rPr>
          <w:rFonts w:eastAsiaTheme="minorEastAsia" w:cs="Arial"/>
          <w:sz w:val="22"/>
          <w:szCs w:val="24"/>
          <w:lang w:eastAsia="ja-JP"/>
        </w:rPr>
      </w:pPr>
      <w:r w:rsidRPr="006A1954">
        <w:rPr>
          <w:rFonts w:eastAsiaTheme="minorEastAsia" w:cs="Arial"/>
          <w:sz w:val="22"/>
          <w:szCs w:val="24"/>
          <w:lang w:eastAsia="ja-JP"/>
        </w:rPr>
        <w:t>Autism is usually diagnosed by trained health professionals, who undertake a medical assessment and observation of certain characteristics such as social communication, behaviours and intense or focused interests. When determining funding we seek to understand the reduced functional capacity of a child and their family related to autism and how this impacts on managing tasks and activities in everyday situations. We look at both strengths and reduced capacity.</w:t>
      </w:r>
      <w:r w:rsidR="00971967">
        <w:rPr>
          <w:rFonts w:eastAsiaTheme="minorEastAsia" w:cs="Arial"/>
          <w:sz w:val="22"/>
          <w:szCs w:val="24"/>
          <w:lang w:eastAsia="ja-JP"/>
        </w:rPr>
        <w:t xml:space="preserve"> </w:t>
      </w:r>
    </w:p>
    <w:p w14:paraId="04412808" w14:textId="77777777" w:rsidR="00D8672A" w:rsidRPr="006A1954" w:rsidRDefault="005E7033" w:rsidP="00232C2B">
      <w:pPr>
        <w:pStyle w:val="CommentText"/>
        <w:spacing w:after="200" w:line="276" w:lineRule="auto"/>
        <w:rPr>
          <w:rFonts w:eastAsiaTheme="minorEastAsia" w:cs="Arial"/>
          <w:sz w:val="22"/>
          <w:szCs w:val="24"/>
          <w:lang w:eastAsia="ja-JP"/>
        </w:rPr>
      </w:pPr>
      <w:r>
        <w:rPr>
          <w:rFonts w:eastAsiaTheme="minorEastAsia" w:cs="Arial"/>
          <w:sz w:val="22"/>
          <w:szCs w:val="24"/>
          <w:lang w:eastAsia="ja-JP"/>
        </w:rPr>
        <w:t xml:space="preserve">As defined in the </w:t>
      </w:r>
      <w:hyperlink r:id="rId28" w:history="1">
        <w:r w:rsidRPr="00EA3CBF">
          <w:rPr>
            <w:rStyle w:val="Hyperlink"/>
            <w:rFonts w:eastAsiaTheme="minorEastAsia" w:cs="Arial"/>
            <w:sz w:val="22"/>
            <w:szCs w:val="24"/>
            <w:u w:val="none"/>
            <w:lang w:eastAsia="ja-JP"/>
          </w:rPr>
          <w:t>Independent Assessment Framework</w:t>
        </w:r>
      </w:hyperlink>
      <w:r w:rsidRPr="005E7033">
        <w:rPr>
          <w:rFonts w:eastAsiaTheme="minorEastAsia" w:cs="Arial"/>
          <w:sz w:val="22"/>
          <w:szCs w:val="24"/>
          <w:lang w:eastAsia="ja-JP"/>
        </w:rPr>
        <w:t>,</w:t>
      </w:r>
      <w:r>
        <w:rPr>
          <w:rFonts w:eastAsiaTheme="minorEastAsia" w:cs="Arial"/>
          <w:sz w:val="22"/>
          <w:szCs w:val="24"/>
          <w:lang w:eastAsia="ja-JP"/>
        </w:rPr>
        <w:t xml:space="preserve"> </w:t>
      </w:r>
      <w:r w:rsidR="00D8672A" w:rsidRPr="006A1954">
        <w:rPr>
          <w:rFonts w:eastAsiaTheme="minorEastAsia" w:cs="Arial"/>
          <w:sz w:val="22"/>
          <w:szCs w:val="24"/>
          <w:lang w:eastAsia="ja-JP"/>
        </w:rPr>
        <w:t>“Functional capacity refers to an individual’s ability to be involved in life situations and to execute tasks or actions, with and without assistance (assistive devices and/or personal assistance). Information regarding impairment(s) and environmental factors, and how they impact the individual’s function is included when assessing functional capacity.”</w:t>
      </w:r>
    </w:p>
    <w:p w14:paraId="52A97234" w14:textId="77777777" w:rsidR="00D8672A" w:rsidRPr="001A6A0B" w:rsidRDefault="00D8672A" w:rsidP="00232C2B">
      <w:pPr>
        <w:pStyle w:val="CommentText"/>
        <w:spacing w:after="200" w:line="276" w:lineRule="auto"/>
        <w:rPr>
          <w:sz w:val="22"/>
        </w:rPr>
      </w:pPr>
      <w:r w:rsidRPr="001A6A0B">
        <w:rPr>
          <w:sz w:val="22"/>
        </w:rPr>
        <w:t>Rather than using clinical terms we</w:t>
      </w:r>
      <w:r w:rsidR="003F1293" w:rsidRPr="001A6A0B">
        <w:rPr>
          <w:sz w:val="22"/>
        </w:rPr>
        <w:t xml:space="preserve"> currently describe a child’s level of need as high or medium / low based on the </w:t>
      </w:r>
      <w:r w:rsidRPr="001A6A0B">
        <w:rPr>
          <w:sz w:val="22"/>
        </w:rPr>
        <w:t xml:space="preserve">reduced </w:t>
      </w:r>
      <w:r w:rsidR="003F1293" w:rsidRPr="001A6A0B">
        <w:rPr>
          <w:sz w:val="22"/>
        </w:rPr>
        <w:t>functional capacity and the level of effort required over the course of the plan</w:t>
      </w:r>
      <w:r w:rsidRPr="001A6A0B">
        <w:rPr>
          <w:sz w:val="22"/>
        </w:rPr>
        <w:t xml:space="preserve">. </w:t>
      </w:r>
    </w:p>
    <w:p w14:paraId="498F10AD" w14:textId="77777777" w:rsidR="00D8672A" w:rsidRDefault="00D8672A" w:rsidP="00232C2B">
      <w:pPr>
        <w:pStyle w:val="CommentText"/>
        <w:spacing w:after="200" w:line="276" w:lineRule="auto"/>
        <w:rPr>
          <w:sz w:val="22"/>
        </w:rPr>
      </w:pPr>
      <w:r w:rsidRPr="00694711">
        <w:rPr>
          <w:sz w:val="22"/>
        </w:rPr>
        <w:t xml:space="preserve">A </w:t>
      </w:r>
      <w:r w:rsidRPr="001A6A0B">
        <w:rPr>
          <w:sz w:val="22"/>
        </w:rPr>
        <w:t>‘high’</w:t>
      </w:r>
      <w:r w:rsidRPr="00694711">
        <w:rPr>
          <w:sz w:val="22"/>
        </w:rPr>
        <w:t xml:space="preserve"> area of need may include</w:t>
      </w:r>
      <w:r>
        <w:rPr>
          <w:sz w:val="22"/>
        </w:rPr>
        <w:t xml:space="preserve"> a need for r</w:t>
      </w:r>
      <w:r w:rsidRPr="00694711">
        <w:rPr>
          <w:sz w:val="22"/>
        </w:rPr>
        <w:t>egular, frequent</w:t>
      </w:r>
      <w:r>
        <w:rPr>
          <w:sz w:val="22"/>
        </w:rPr>
        <w:t xml:space="preserve"> and </w:t>
      </w:r>
      <w:r w:rsidRPr="00694711">
        <w:rPr>
          <w:sz w:val="22"/>
        </w:rPr>
        <w:t>sustained early intervention supports over the duration of the plan.</w:t>
      </w:r>
      <w:r>
        <w:rPr>
          <w:sz w:val="22"/>
        </w:rPr>
        <w:t xml:space="preserve"> </w:t>
      </w:r>
      <w:r w:rsidRPr="00694711">
        <w:rPr>
          <w:sz w:val="22"/>
        </w:rPr>
        <w:t xml:space="preserve">A </w:t>
      </w:r>
      <w:r>
        <w:rPr>
          <w:sz w:val="22"/>
        </w:rPr>
        <w:t>‘</w:t>
      </w:r>
      <w:r w:rsidRPr="001A6A0B">
        <w:rPr>
          <w:sz w:val="22"/>
        </w:rPr>
        <w:t xml:space="preserve">medium / low’ </w:t>
      </w:r>
      <w:r w:rsidRPr="00694711">
        <w:rPr>
          <w:sz w:val="22"/>
        </w:rPr>
        <w:t>area of need may include</w:t>
      </w:r>
      <w:r>
        <w:rPr>
          <w:sz w:val="22"/>
        </w:rPr>
        <w:t xml:space="preserve"> s</w:t>
      </w:r>
      <w:r w:rsidRPr="00694711">
        <w:rPr>
          <w:sz w:val="22"/>
        </w:rPr>
        <w:t>horter bursts of early intervention support followed by occasional reviews.</w:t>
      </w:r>
    </w:p>
    <w:p w14:paraId="107FAA3F" w14:textId="77777777" w:rsidR="003F1293" w:rsidRPr="006A1954" w:rsidRDefault="003E56A7" w:rsidP="00232C2B">
      <w:pPr>
        <w:pStyle w:val="CommentText"/>
        <w:spacing w:after="200" w:line="276" w:lineRule="auto"/>
        <w:rPr>
          <w:sz w:val="22"/>
        </w:rPr>
      </w:pPr>
      <w:r w:rsidRPr="001A6A0B">
        <w:rPr>
          <w:sz w:val="22"/>
        </w:rPr>
        <w:t>In establishing these indicative levels w</w:t>
      </w:r>
      <w:r w:rsidR="001534C7" w:rsidRPr="001A6A0B">
        <w:rPr>
          <w:sz w:val="22"/>
        </w:rPr>
        <w:t xml:space="preserve">e recognise each </w:t>
      </w:r>
      <w:r w:rsidR="00BD73E6" w:rsidRPr="001A6A0B">
        <w:rPr>
          <w:sz w:val="22"/>
        </w:rPr>
        <w:t>child and family are</w:t>
      </w:r>
      <w:r w:rsidR="001534C7" w:rsidRPr="001A6A0B">
        <w:rPr>
          <w:sz w:val="22"/>
        </w:rPr>
        <w:t xml:space="preserve"> individual with their own needs and </w:t>
      </w:r>
      <w:r w:rsidR="00BD73E6" w:rsidRPr="001A6A0B">
        <w:rPr>
          <w:sz w:val="22"/>
        </w:rPr>
        <w:t>capacity building needs will change over time</w:t>
      </w:r>
      <w:r w:rsidR="001534C7" w:rsidRPr="001A6A0B">
        <w:rPr>
          <w:sz w:val="22"/>
        </w:rPr>
        <w:t xml:space="preserve">. </w:t>
      </w:r>
      <w:r w:rsidR="00A31A84" w:rsidRPr="001A6A0B">
        <w:rPr>
          <w:sz w:val="22"/>
        </w:rPr>
        <w:t xml:space="preserve">Determining </w:t>
      </w:r>
      <w:r w:rsidR="001534C7" w:rsidRPr="001A6A0B">
        <w:rPr>
          <w:sz w:val="22"/>
        </w:rPr>
        <w:t xml:space="preserve">the </w:t>
      </w:r>
      <w:r w:rsidR="00A31A84" w:rsidRPr="001A6A0B">
        <w:rPr>
          <w:sz w:val="22"/>
        </w:rPr>
        <w:t>level</w:t>
      </w:r>
      <w:r w:rsidR="001534C7" w:rsidRPr="001A6A0B">
        <w:rPr>
          <w:sz w:val="22"/>
        </w:rPr>
        <w:t>s</w:t>
      </w:r>
      <w:r w:rsidR="009F018D" w:rsidRPr="001A6A0B">
        <w:rPr>
          <w:sz w:val="22"/>
        </w:rPr>
        <w:t xml:space="preserve"> of </w:t>
      </w:r>
      <w:r w:rsidR="001534C7">
        <w:rPr>
          <w:sz w:val="22"/>
        </w:rPr>
        <w:t xml:space="preserve">indicative </w:t>
      </w:r>
      <w:r w:rsidR="001534C7" w:rsidRPr="001A6A0B">
        <w:rPr>
          <w:sz w:val="22"/>
        </w:rPr>
        <w:t xml:space="preserve">funding </w:t>
      </w:r>
      <w:r w:rsidR="009F018D">
        <w:rPr>
          <w:sz w:val="22"/>
        </w:rPr>
        <w:t>include</w:t>
      </w:r>
      <w:r w:rsidR="00A31A84" w:rsidRPr="001A6A0B">
        <w:rPr>
          <w:sz w:val="22"/>
        </w:rPr>
        <w:t>s</w:t>
      </w:r>
      <w:r w:rsidR="009F018D">
        <w:rPr>
          <w:sz w:val="22"/>
        </w:rPr>
        <w:t xml:space="preserve"> considerations with regards to development and functional impacts </w:t>
      </w:r>
      <w:r w:rsidR="00CF1AAD">
        <w:rPr>
          <w:sz w:val="22"/>
        </w:rPr>
        <w:t xml:space="preserve">of </w:t>
      </w:r>
      <w:r w:rsidR="0055323F">
        <w:rPr>
          <w:sz w:val="22"/>
        </w:rPr>
        <w:t xml:space="preserve">autism characteristics including social </w:t>
      </w:r>
      <w:r w:rsidR="009F018D">
        <w:rPr>
          <w:sz w:val="22"/>
        </w:rPr>
        <w:t xml:space="preserve">communication, </w:t>
      </w:r>
      <w:r w:rsidR="0055323F">
        <w:rPr>
          <w:sz w:val="22"/>
        </w:rPr>
        <w:t xml:space="preserve">restricted and </w:t>
      </w:r>
      <w:r w:rsidR="00D8672A">
        <w:rPr>
          <w:sz w:val="22"/>
        </w:rPr>
        <w:t xml:space="preserve">repetitive interests </w:t>
      </w:r>
      <w:r w:rsidR="0055323F">
        <w:rPr>
          <w:sz w:val="22"/>
        </w:rPr>
        <w:t xml:space="preserve">behaviours and sensory behaviour. Consideration is also given to </w:t>
      </w:r>
      <w:r>
        <w:rPr>
          <w:sz w:val="22"/>
        </w:rPr>
        <w:t>related skill</w:t>
      </w:r>
      <w:r w:rsidR="0055323F">
        <w:rPr>
          <w:sz w:val="22"/>
        </w:rPr>
        <w:t>s</w:t>
      </w:r>
      <w:r>
        <w:rPr>
          <w:sz w:val="22"/>
        </w:rPr>
        <w:t xml:space="preserve"> </w:t>
      </w:r>
      <w:r w:rsidR="0055323F">
        <w:rPr>
          <w:sz w:val="22"/>
        </w:rPr>
        <w:t>an</w:t>
      </w:r>
      <w:r>
        <w:rPr>
          <w:sz w:val="22"/>
        </w:rPr>
        <w:t>d</w:t>
      </w:r>
      <w:r w:rsidR="0055323F">
        <w:rPr>
          <w:sz w:val="22"/>
        </w:rPr>
        <w:t xml:space="preserve"> development </w:t>
      </w:r>
      <w:r>
        <w:rPr>
          <w:sz w:val="22"/>
        </w:rPr>
        <w:t xml:space="preserve">opportunities </w:t>
      </w:r>
      <w:r w:rsidR="0055323F">
        <w:rPr>
          <w:sz w:val="22"/>
        </w:rPr>
        <w:t>including but not limited to: communication, expressive language, receptive langu</w:t>
      </w:r>
      <w:r w:rsidR="0006182D">
        <w:rPr>
          <w:sz w:val="22"/>
        </w:rPr>
        <w:t>age, cognition, motor, social-</w:t>
      </w:r>
      <w:r w:rsidR="0055323F">
        <w:rPr>
          <w:sz w:val="22"/>
        </w:rPr>
        <w:t>emotional and challenging behaviours,</w:t>
      </w:r>
      <w:r w:rsidR="0006182D">
        <w:rPr>
          <w:sz w:val="22"/>
        </w:rPr>
        <w:t xml:space="preserve"> play and adaptive behaviour. </w:t>
      </w:r>
      <w:r>
        <w:rPr>
          <w:sz w:val="22"/>
        </w:rPr>
        <w:t>Other considerations include f</w:t>
      </w:r>
      <w:r w:rsidR="0055323F">
        <w:rPr>
          <w:sz w:val="22"/>
        </w:rPr>
        <w:t xml:space="preserve">amily wellbeing including supporting </w:t>
      </w:r>
      <w:r w:rsidR="00CF1AAD">
        <w:rPr>
          <w:sz w:val="22"/>
        </w:rPr>
        <w:t xml:space="preserve">the </w:t>
      </w:r>
      <w:r w:rsidR="0055323F">
        <w:rPr>
          <w:sz w:val="22"/>
        </w:rPr>
        <w:t>development of caregiver</w:t>
      </w:r>
      <w:r w:rsidR="00CF1AAD">
        <w:rPr>
          <w:sz w:val="22"/>
        </w:rPr>
        <w:t>s</w:t>
      </w:r>
      <w:r w:rsidR="0055323F">
        <w:rPr>
          <w:sz w:val="22"/>
        </w:rPr>
        <w:t xml:space="preserve"> and interaction strategies and social and environmental needs. </w:t>
      </w:r>
      <w:r>
        <w:rPr>
          <w:sz w:val="22"/>
        </w:rPr>
        <w:t>W</w:t>
      </w:r>
      <w:r w:rsidR="009F018D">
        <w:rPr>
          <w:sz w:val="22"/>
        </w:rPr>
        <w:t>here one area of need may be impacting on another areas for example</w:t>
      </w:r>
      <w:r w:rsidR="003F1293" w:rsidRPr="001A6A0B">
        <w:rPr>
          <w:sz w:val="22"/>
        </w:rPr>
        <w:t>, significant language and communication delays may have an impact on social and emotional development areas</w:t>
      </w:r>
      <w:r w:rsidR="00CF1AAD">
        <w:rPr>
          <w:sz w:val="22"/>
        </w:rPr>
        <w:t>,</w:t>
      </w:r>
      <w:r w:rsidRPr="001A6A0B">
        <w:rPr>
          <w:sz w:val="22"/>
        </w:rPr>
        <w:t xml:space="preserve"> this is also taken into account</w:t>
      </w:r>
      <w:r w:rsidR="003F1293" w:rsidRPr="001A6A0B">
        <w:rPr>
          <w:sz w:val="22"/>
        </w:rPr>
        <w:t xml:space="preserve">. </w:t>
      </w:r>
    </w:p>
    <w:p w14:paraId="0CB2EDDC" w14:textId="77777777" w:rsidR="001534C7" w:rsidRPr="00017FBC" w:rsidRDefault="001534C7" w:rsidP="00232C2B">
      <w:pPr>
        <w:pStyle w:val="ListNumber"/>
        <w:pBdr>
          <w:top w:val="single" w:sz="4" w:space="1" w:color="auto"/>
          <w:left w:val="single" w:sz="4" w:space="4" w:color="auto"/>
          <w:bottom w:val="single" w:sz="4" w:space="1" w:color="auto"/>
          <w:right w:val="single" w:sz="4" w:space="4" w:color="auto"/>
        </w:pBdr>
        <w:shd w:val="clear" w:color="auto" w:fill="D0E7B2" w:themeFill="text2" w:themeFillTint="66"/>
        <w:spacing w:before="0" w:after="200" w:line="276" w:lineRule="auto"/>
        <w:ind w:left="0" w:firstLine="0"/>
        <w:rPr>
          <w:sz w:val="22"/>
          <w:szCs w:val="22"/>
        </w:rPr>
      </w:pPr>
      <w:r w:rsidRPr="00AF4EBE">
        <w:rPr>
          <w:sz w:val="22"/>
          <w:szCs w:val="22"/>
        </w:rPr>
        <w:t>W</w:t>
      </w:r>
      <w:r w:rsidRPr="00017FBC">
        <w:rPr>
          <w:sz w:val="22"/>
          <w:szCs w:val="22"/>
        </w:rPr>
        <w:t>hen considering</w:t>
      </w:r>
      <w:r w:rsidR="00680E11">
        <w:rPr>
          <w:sz w:val="22"/>
          <w:szCs w:val="22"/>
        </w:rPr>
        <w:t xml:space="preserve"> early intervention</w:t>
      </w:r>
      <w:r w:rsidRPr="00017FBC">
        <w:rPr>
          <w:sz w:val="22"/>
          <w:szCs w:val="22"/>
        </w:rPr>
        <w:t xml:space="preserve"> capacity building</w:t>
      </w:r>
      <w:r w:rsidRPr="00AF4EBE">
        <w:rPr>
          <w:sz w:val="22"/>
          <w:szCs w:val="22"/>
        </w:rPr>
        <w:t xml:space="preserve">, </w:t>
      </w:r>
      <w:r w:rsidRPr="00017FBC">
        <w:rPr>
          <w:sz w:val="22"/>
          <w:szCs w:val="22"/>
        </w:rPr>
        <w:t xml:space="preserve">the Agency </w:t>
      </w:r>
      <w:r w:rsidR="009139CA">
        <w:rPr>
          <w:sz w:val="22"/>
          <w:szCs w:val="22"/>
        </w:rPr>
        <w:t>works with the child and family to</w:t>
      </w:r>
      <w:r w:rsidRPr="00017FBC">
        <w:rPr>
          <w:sz w:val="22"/>
          <w:szCs w:val="22"/>
        </w:rPr>
        <w:t xml:space="preserve"> </w:t>
      </w:r>
      <w:r w:rsidR="00BD6344">
        <w:rPr>
          <w:sz w:val="22"/>
          <w:szCs w:val="22"/>
        </w:rPr>
        <w:t>understand</w:t>
      </w:r>
      <w:r>
        <w:rPr>
          <w:sz w:val="22"/>
          <w:szCs w:val="22"/>
        </w:rPr>
        <w:t>:</w:t>
      </w:r>
    </w:p>
    <w:p w14:paraId="475BC286" w14:textId="77777777" w:rsidR="001534C7" w:rsidRPr="00EC24D2" w:rsidRDefault="001534C7" w:rsidP="00232C2B">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sz w:val="22"/>
        </w:rPr>
      </w:pPr>
      <w:r w:rsidRPr="00EC24D2">
        <w:rPr>
          <w:sz w:val="22"/>
        </w:rPr>
        <w:t xml:space="preserve">What is the level of impact of the child’s disability on their functioning in everyday routines? </w:t>
      </w:r>
    </w:p>
    <w:p w14:paraId="264271F6" w14:textId="77777777" w:rsidR="001534C7" w:rsidRDefault="001534C7" w:rsidP="00232C2B">
      <w:pPr>
        <w:pStyle w:val="CommentText"/>
        <w:pBdr>
          <w:top w:val="single" w:sz="4" w:space="1" w:color="auto"/>
          <w:left w:val="single" w:sz="4" w:space="4" w:color="auto"/>
          <w:bottom w:val="single" w:sz="4" w:space="1" w:color="auto"/>
          <w:right w:val="single" w:sz="4" w:space="4" w:color="auto"/>
        </w:pBdr>
        <w:shd w:val="clear" w:color="auto" w:fill="D0E7B2" w:themeFill="text2" w:themeFillTint="66"/>
        <w:spacing w:after="200" w:line="276" w:lineRule="auto"/>
        <w:contextualSpacing/>
        <w:rPr>
          <w:sz w:val="22"/>
        </w:rPr>
      </w:pPr>
      <w:r w:rsidRPr="00EC24D2">
        <w:rPr>
          <w:sz w:val="22"/>
        </w:rPr>
        <w:t xml:space="preserve">What is the level of effort required to support the child’s development </w:t>
      </w:r>
      <w:r w:rsidR="0055323F" w:rsidRPr="00EC24D2">
        <w:rPr>
          <w:sz w:val="22"/>
        </w:rPr>
        <w:t xml:space="preserve">(capacity building)? </w:t>
      </w:r>
    </w:p>
    <w:p w14:paraId="5E1AB7B1" w14:textId="77777777" w:rsidR="0006182D" w:rsidRPr="00EC24D2" w:rsidRDefault="0006182D" w:rsidP="00232C2B">
      <w:pPr>
        <w:pStyle w:val="CommentText"/>
        <w:spacing w:after="200" w:line="276" w:lineRule="auto"/>
        <w:contextualSpacing/>
        <w:rPr>
          <w:sz w:val="22"/>
        </w:rPr>
      </w:pPr>
    </w:p>
    <w:p w14:paraId="4205EC86" w14:textId="77777777" w:rsidR="001E2306" w:rsidRPr="00D7068B" w:rsidRDefault="001E2306" w:rsidP="00232C2B">
      <w:pPr>
        <w:pStyle w:val="CommentText"/>
        <w:spacing w:after="200" w:line="276" w:lineRule="auto"/>
        <w:rPr>
          <w:sz w:val="22"/>
        </w:rPr>
      </w:pPr>
      <w:r w:rsidRPr="00D7068B">
        <w:rPr>
          <w:sz w:val="22"/>
        </w:rPr>
        <w:t xml:space="preserve">We recognise that there may be a small number of children who require some </w:t>
      </w:r>
      <w:r w:rsidR="00AC36BF">
        <w:rPr>
          <w:sz w:val="22"/>
        </w:rPr>
        <w:t xml:space="preserve">further </w:t>
      </w:r>
      <w:r w:rsidRPr="00D7068B">
        <w:rPr>
          <w:sz w:val="22"/>
        </w:rPr>
        <w:t xml:space="preserve">consideration due to other factors, for example, </w:t>
      </w:r>
      <w:r w:rsidR="00AC36BF">
        <w:rPr>
          <w:sz w:val="22"/>
        </w:rPr>
        <w:t xml:space="preserve">where they may have </w:t>
      </w:r>
      <w:r w:rsidRPr="00D7068B">
        <w:rPr>
          <w:sz w:val="22"/>
        </w:rPr>
        <w:t>multiple disabilities</w:t>
      </w:r>
      <w:r w:rsidR="001534C7">
        <w:rPr>
          <w:sz w:val="22"/>
        </w:rPr>
        <w:t xml:space="preserve"> or significant behaviours of concern</w:t>
      </w:r>
      <w:r w:rsidRPr="00D7068B">
        <w:rPr>
          <w:sz w:val="22"/>
        </w:rPr>
        <w:t xml:space="preserve">. </w:t>
      </w:r>
    </w:p>
    <w:p w14:paraId="784FA7BE" w14:textId="77777777" w:rsidR="009838BE" w:rsidRDefault="001534C7">
      <w:pPr>
        <w:spacing w:line="276" w:lineRule="auto"/>
        <w:rPr>
          <w:rFonts w:cs="Arial"/>
          <w:lang w:val="en-AU"/>
        </w:rPr>
      </w:pPr>
      <w:r>
        <w:rPr>
          <w:rFonts w:cs="Arial"/>
          <w:lang w:val="en-AU"/>
        </w:rPr>
        <w:t>We consider the</w:t>
      </w:r>
      <w:r w:rsidR="0078597D" w:rsidRPr="00EF581F">
        <w:rPr>
          <w:rFonts w:cs="Arial"/>
          <w:lang w:val="en-AU"/>
        </w:rPr>
        <w:t xml:space="preserve"> four levels of early intervention funding</w:t>
      </w:r>
      <w:r w:rsidR="00ED6A21">
        <w:rPr>
          <w:rFonts w:cs="Arial"/>
          <w:lang w:val="en-AU"/>
        </w:rPr>
        <w:t xml:space="preserve"> proposed in </w:t>
      </w:r>
      <w:hyperlink w:anchor="Table2" w:history="1">
        <w:r w:rsidR="00ED6A21" w:rsidRPr="006A1954">
          <w:rPr>
            <w:rStyle w:val="Hyperlink"/>
            <w:rFonts w:cs="Arial"/>
            <w:u w:val="none"/>
            <w:lang w:val="en-AU"/>
          </w:rPr>
          <w:t>Table 2</w:t>
        </w:r>
      </w:hyperlink>
      <w:r w:rsidR="00ED6A21" w:rsidRPr="00DB35A2">
        <w:rPr>
          <w:rFonts w:cs="Arial"/>
          <w:lang w:val="en-AU"/>
        </w:rPr>
        <w:t>,</w:t>
      </w:r>
      <w:r w:rsidR="0078597D" w:rsidRPr="00EF581F">
        <w:rPr>
          <w:rFonts w:cs="Arial"/>
          <w:lang w:val="en-AU"/>
        </w:rPr>
        <w:t xml:space="preserve"> are sufficient to provide quality early intervention outcomes while ensuring opportunities for participation and inclusion in family and community life. These levels are based on building on the child’s strengths and interests towards functional outcomes rather than the specific models of available intervention programs. Where there is evidence that families have additional needs to sustain their caring roles or support the disability related in-home support needs for the child, these </w:t>
      </w:r>
      <w:r w:rsidR="00FF38E1">
        <w:rPr>
          <w:rFonts w:cs="Arial"/>
          <w:lang w:val="en-AU"/>
        </w:rPr>
        <w:t>may be</w:t>
      </w:r>
      <w:r w:rsidR="0078597D" w:rsidRPr="00EF581F">
        <w:rPr>
          <w:rFonts w:cs="Arial"/>
          <w:lang w:val="en-AU"/>
        </w:rPr>
        <w:t xml:space="preserve"> funded through core supports rather than capacity building.</w:t>
      </w:r>
    </w:p>
    <w:p w14:paraId="22E326C7" w14:textId="77777777" w:rsidR="0078597D" w:rsidRPr="00413F33" w:rsidRDefault="003E56A7" w:rsidP="007A60A6">
      <w:pPr>
        <w:pStyle w:val="CommentText"/>
        <w:rPr>
          <w:rFonts w:cs="Arial"/>
        </w:rPr>
      </w:pPr>
      <w:r>
        <w:rPr>
          <w:rFonts w:cs="Arial"/>
          <w:sz w:val="22"/>
        </w:rPr>
        <w:t xml:space="preserve">Indicative </w:t>
      </w:r>
      <w:r w:rsidR="00D87ACC">
        <w:rPr>
          <w:rFonts w:cs="Arial"/>
          <w:sz w:val="22"/>
        </w:rPr>
        <w:t xml:space="preserve">capacity building </w:t>
      </w:r>
      <w:r>
        <w:rPr>
          <w:rFonts w:cs="Arial"/>
          <w:sz w:val="22"/>
        </w:rPr>
        <w:t>f</w:t>
      </w:r>
      <w:r w:rsidR="0078597D" w:rsidRPr="007A60A6">
        <w:rPr>
          <w:rFonts w:cs="Arial"/>
          <w:sz w:val="22"/>
        </w:rPr>
        <w:t>unding levels:</w:t>
      </w:r>
    </w:p>
    <w:p w14:paraId="7F53526B" w14:textId="77777777" w:rsidR="0078597D" w:rsidRDefault="0078597D" w:rsidP="009A4694">
      <w:pPr>
        <w:pStyle w:val="ListParagraph"/>
        <w:numPr>
          <w:ilvl w:val="0"/>
          <w:numId w:val="30"/>
        </w:numPr>
        <w:spacing w:after="120"/>
        <w:ind w:left="357" w:hanging="357"/>
        <w:rPr>
          <w:rFonts w:cs="Arial"/>
          <w:lang w:val="en-AU"/>
        </w:rPr>
      </w:pPr>
      <w:r>
        <w:rPr>
          <w:rFonts w:cs="Arial"/>
          <w:lang w:val="en-AU"/>
        </w:rPr>
        <w:t>provide</w:t>
      </w:r>
      <w:r w:rsidRPr="008E7011">
        <w:rPr>
          <w:rFonts w:cs="Arial"/>
          <w:lang w:val="en-AU"/>
        </w:rPr>
        <w:t xml:space="preserve"> </w:t>
      </w:r>
      <w:r>
        <w:rPr>
          <w:rFonts w:cs="Arial"/>
          <w:lang w:val="en-AU"/>
        </w:rPr>
        <w:t xml:space="preserve">a </w:t>
      </w:r>
      <w:r w:rsidRPr="008E7011">
        <w:rPr>
          <w:rFonts w:cs="Arial"/>
          <w:lang w:val="en-AU"/>
        </w:rPr>
        <w:t xml:space="preserve">range </w:t>
      </w:r>
      <w:r>
        <w:rPr>
          <w:rFonts w:cs="Arial"/>
          <w:lang w:val="en-AU"/>
        </w:rPr>
        <w:t>based on functional capacity and need</w:t>
      </w:r>
      <w:r w:rsidR="003E56A7">
        <w:rPr>
          <w:rFonts w:cs="Arial"/>
          <w:lang w:val="en-AU"/>
        </w:rPr>
        <w:t xml:space="preserve"> and are reflected as annual figures</w:t>
      </w:r>
    </w:p>
    <w:p w14:paraId="3A8DC091" w14:textId="77777777" w:rsidR="0078597D" w:rsidRDefault="0078597D" w:rsidP="009A4694">
      <w:pPr>
        <w:pStyle w:val="ListParagraph"/>
        <w:numPr>
          <w:ilvl w:val="0"/>
          <w:numId w:val="30"/>
        </w:numPr>
        <w:spacing w:before="100" w:after="120"/>
        <w:rPr>
          <w:rFonts w:cs="Arial"/>
          <w:lang w:val="en-AU"/>
        </w:rPr>
      </w:pPr>
      <w:r w:rsidRPr="008E7011">
        <w:rPr>
          <w:rFonts w:cs="Arial"/>
          <w:lang w:val="en-AU"/>
        </w:rPr>
        <w:t>are intended to</w:t>
      </w:r>
      <w:r w:rsidR="00CF1AAD">
        <w:rPr>
          <w:rFonts w:cs="Arial"/>
          <w:lang w:val="en-AU"/>
        </w:rPr>
        <w:t xml:space="preserve"> indicate the range rather than exact amount of funding.</w:t>
      </w:r>
      <w:r w:rsidRPr="008E7011">
        <w:rPr>
          <w:rFonts w:cs="Arial"/>
          <w:lang w:val="en-AU"/>
        </w:rPr>
        <w:t xml:space="preserve"> </w:t>
      </w:r>
      <w:r w:rsidR="00CF1AAD">
        <w:rPr>
          <w:rFonts w:cs="Arial"/>
          <w:lang w:val="en-AU"/>
        </w:rPr>
        <w:t>F</w:t>
      </w:r>
      <w:r w:rsidR="00CF1AAD" w:rsidRPr="008E7011">
        <w:rPr>
          <w:rFonts w:cs="Arial"/>
          <w:lang w:val="en-AU"/>
        </w:rPr>
        <w:t xml:space="preserve">or </w:t>
      </w:r>
      <w:r>
        <w:rPr>
          <w:rFonts w:cs="Arial"/>
          <w:lang w:val="en-AU"/>
        </w:rPr>
        <w:t>example,</w:t>
      </w:r>
      <w:r w:rsidRPr="008E7011">
        <w:rPr>
          <w:rFonts w:cs="Arial"/>
          <w:lang w:val="en-AU"/>
        </w:rPr>
        <w:t xml:space="preserve"> </w:t>
      </w:r>
      <w:r w:rsidR="00CF1AAD">
        <w:rPr>
          <w:rFonts w:cs="Arial"/>
          <w:lang w:val="en-AU"/>
        </w:rPr>
        <w:t>not</w:t>
      </w:r>
      <w:r w:rsidRPr="008E7011">
        <w:rPr>
          <w:rFonts w:cs="Arial"/>
          <w:lang w:val="en-AU"/>
        </w:rPr>
        <w:t xml:space="preserve"> every child </w:t>
      </w:r>
      <w:r>
        <w:rPr>
          <w:rFonts w:cs="Arial"/>
          <w:lang w:val="en-AU"/>
        </w:rPr>
        <w:t xml:space="preserve">under 6 years of age </w:t>
      </w:r>
      <w:r w:rsidRPr="008E7011">
        <w:rPr>
          <w:rFonts w:cs="Arial"/>
          <w:lang w:val="en-AU"/>
        </w:rPr>
        <w:t xml:space="preserve">in level one will receive $8,000 </w:t>
      </w:r>
      <w:r w:rsidR="00CF1AAD">
        <w:rPr>
          <w:rFonts w:cs="Arial"/>
          <w:lang w:val="en-AU"/>
        </w:rPr>
        <w:t>when their</w:t>
      </w:r>
      <w:r w:rsidRPr="008E7011">
        <w:rPr>
          <w:rFonts w:cs="Arial"/>
          <w:lang w:val="en-AU"/>
        </w:rPr>
        <w:t xml:space="preserve"> indicated level of support falls within </w:t>
      </w:r>
      <w:r>
        <w:rPr>
          <w:rFonts w:cs="Arial"/>
          <w:lang w:val="en-AU"/>
        </w:rPr>
        <w:t>the range of $4,000 - $8,000</w:t>
      </w:r>
    </w:p>
    <w:p w14:paraId="6B215184" w14:textId="32E69178" w:rsidR="0078597D" w:rsidRPr="00686E94" w:rsidRDefault="00B17300" w:rsidP="009A4694">
      <w:pPr>
        <w:pStyle w:val="ListParagraph"/>
        <w:numPr>
          <w:ilvl w:val="0"/>
          <w:numId w:val="30"/>
        </w:numPr>
        <w:spacing w:before="100" w:after="120"/>
        <w:rPr>
          <w:rFonts w:cs="Arial"/>
          <w:lang w:val="en-AU"/>
        </w:rPr>
      </w:pPr>
      <w:r>
        <w:rPr>
          <w:rFonts w:eastAsia="Times New Roman" w:cs="Arial"/>
          <w:lang w:val="en-AU"/>
        </w:rPr>
        <w:t>are sh</w:t>
      </w:r>
      <w:r w:rsidR="0050101D">
        <w:rPr>
          <w:rFonts w:eastAsia="Times New Roman" w:cs="Arial"/>
          <w:lang w:val="en-AU"/>
        </w:rPr>
        <w:t>own as 0-6 years of age and 7-</w:t>
      </w:r>
      <w:r>
        <w:rPr>
          <w:rFonts w:eastAsia="Times New Roman" w:cs="Arial"/>
          <w:lang w:val="en-AU"/>
        </w:rPr>
        <w:t xml:space="preserve">12 years of age </w:t>
      </w:r>
      <w:r w:rsidR="0078597D">
        <w:rPr>
          <w:rFonts w:eastAsia="Times New Roman" w:cs="Arial"/>
          <w:lang w:val="en-AU"/>
        </w:rPr>
        <w:t>reflect</w:t>
      </w:r>
      <w:r>
        <w:rPr>
          <w:rFonts w:eastAsia="Times New Roman" w:cs="Arial"/>
          <w:lang w:val="en-AU"/>
        </w:rPr>
        <w:t>ing</w:t>
      </w:r>
      <w:r w:rsidR="0078597D">
        <w:rPr>
          <w:rFonts w:eastAsia="Times New Roman" w:cs="Arial"/>
          <w:lang w:val="en-AU"/>
        </w:rPr>
        <w:t xml:space="preserve"> that as a child reaches 6 or 7 years of age they will enter the education system and that education system has responsibilities related to supporting the child’s learning. If the child requires supports such as personal care at school this will be reflected in core supports in the NDIS budget not in capacity building</w:t>
      </w:r>
    </w:p>
    <w:p w14:paraId="784122CB" w14:textId="77777777" w:rsidR="0078597D" w:rsidRPr="00FC346E" w:rsidRDefault="0078597D" w:rsidP="009A4694">
      <w:pPr>
        <w:pStyle w:val="ListParagraph"/>
        <w:numPr>
          <w:ilvl w:val="0"/>
          <w:numId w:val="30"/>
        </w:numPr>
        <w:spacing w:line="276" w:lineRule="auto"/>
        <w:rPr>
          <w:rFonts w:asciiTheme="minorHAnsi" w:hAnsiTheme="minorHAnsi" w:cstheme="minorHAnsi"/>
          <w:szCs w:val="22"/>
          <w:lang w:val="en-AU"/>
        </w:rPr>
      </w:pPr>
      <w:r>
        <w:rPr>
          <w:rFonts w:asciiTheme="minorHAnsi" w:hAnsiTheme="minorHAnsi" w:cstheme="minorHAnsi"/>
          <w:szCs w:val="22"/>
          <w:lang w:val="en-AU"/>
        </w:rPr>
        <w:t xml:space="preserve">reflect </w:t>
      </w:r>
      <w:r w:rsidRPr="00FC346E">
        <w:rPr>
          <w:rFonts w:asciiTheme="minorHAnsi" w:hAnsiTheme="minorHAnsi" w:cstheme="minorHAnsi"/>
          <w:szCs w:val="22"/>
          <w:lang w:val="en-AU"/>
        </w:rPr>
        <w:t>capacity building, for community setting</w:t>
      </w:r>
      <w:r>
        <w:rPr>
          <w:rFonts w:asciiTheme="minorHAnsi" w:hAnsiTheme="minorHAnsi" w:cstheme="minorHAnsi"/>
          <w:szCs w:val="22"/>
          <w:lang w:val="en-AU"/>
        </w:rPr>
        <w:t xml:space="preserve">s and the child, </w:t>
      </w:r>
      <w:r w:rsidRPr="00FC346E">
        <w:rPr>
          <w:rFonts w:asciiTheme="minorHAnsi" w:hAnsiTheme="minorHAnsi" w:cstheme="minorHAnsi"/>
          <w:szCs w:val="22"/>
          <w:lang w:val="en-AU"/>
        </w:rPr>
        <w:t xml:space="preserve">to enable community participation </w:t>
      </w:r>
    </w:p>
    <w:p w14:paraId="75E0D109" w14:textId="77777777" w:rsidR="0083351D" w:rsidRDefault="0078597D" w:rsidP="009A4694">
      <w:pPr>
        <w:pStyle w:val="ListParagraph"/>
        <w:numPr>
          <w:ilvl w:val="0"/>
          <w:numId w:val="30"/>
        </w:numPr>
        <w:spacing w:before="100" w:after="120"/>
        <w:rPr>
          <w:rFonts w:cs="Arial"/>
          <w:lang w:val="en-AU"/>
        </w:rPr>
      </w:pPr>
      <w:r>
        <w:rPr>
          <w:rFonts w:cs="Arial"/>
          <w:lang w:val="en-AU"/>
        </w:rPr>
        <w:t xml:space="preserve">can be used flexibly, the child and family can choose to use </w:t>
      </w:r>
      <w:r w:rsidRPr="008E7011">
        <w:rPr>
          <w:rFonts w:cs="Arial"/>
          <w:lang w:val="en-AU"/>
        </w:rPr>
        <w:t xml:space="preserve">capacity building early interventions in an individual or group based </w:t>
      </w:r>
      <w:r>
        <w:rPr>
          <w:rFonts w:cs="Arial"/>
          <w:lang w:val="en-AU"/>
        </w:rPr>
        <w:t xml:space="preserve">setting </w:t>
      </w:r>
      <w:r w:rsidRPr="008E7011">
        <w:rPr>
          <w:rFonts w:cs="Arial"/>
          <w:lang w:val="en-AU"/>
        </w:rPr>
        <w:t>or a mix of both</w:t>
      </w:r>
    </w:p>
    <w:p w14:paraId="4CC039E2" w14:textId="77777777" w:rsidR="003E56A7" w:rsidRDefault="0078597D" w:rsidP="009A4694">
      <w:pPr>
        <w:pStyle w:val="ListParagraph"/>
        <w:numPr>
          <w:ilvl w:val="0"/>
          <w:numId w:val="30"/>
        </w:numPr>
        <w:spacing w:before="100" w:after="120"/>
        <w:rPr>
          <w:rFonts w:cs="Arial"/>
          <w:lang w:val="en-AU"/>
        </w:rPr>
      </w:pPr>
      <w:r w:rsidRPr="003E56A7">
        <w:rPr>
          <w:rFonts w:cs="Arial"/>
          <w:lang w:val="en-AU"/>
        </w:rPr>
        <w:t>are based on the sum of hours of support from the NDIS price guide</w:t>
      </w:r>
      <w:r w:rsidR="003E56A7">
        <w:rPr>
          <w:rFonts w:cs="Arial"/>
          <w:lang w:val="en-AU"/>
        </w:rPr>
        <w:t>:</w:t>
      </w:r>
    </w:p>
    <w:p w14:paraId="0579776F" w14:textId="77777777" w:rsidR="003E56A7" w:rsidRDefault="003E56A7" w:rsidP="009A4694">
      <w:pPr>
        <w:pStyle w:val="ListParagraph"/>
        <w:numPr>
          <w:ilvl w:val="1"/>
          <w:numId w:val="30"/>
        </w:numPr>
        <w:spacing w:before="100" w:after="120"/>
        <w:rPr>
          <w:rFonts w:cs="Arial"/>
          <w:lang w:val="en-AU"/>
        </w:rPr>
      </w:pPr>
      <w:r>
        <w:rPr>
          <w:rFonts w:cs="Arial"/>
          <w:lang w:val="en-AU"/>
        </w:rPr>
        <w:t>there is some pricing variance across states and territories for some supports</w:t>
      </w:r>
    </w:p>
    <w:p w14:paraId="1FE7991F" w14:textId="77777777" w:rsidR="003E56A7" w:rsidRDefault="0078597D" w:rsidP="009A4694">
      <w:pPr>
        <w:pStyle w:val="ListParagraph"/>
        <w:numPr>
          <w:ilvl w:val="1"/>
          <w:numId w:val="30"/>
        </w:numPr>
        <w:spacing w:before="100" w:after="120"/>
        <w:rPr>
          <w:rFonts w:cs="Arial"/>
          <w:lang w:val="en-AU"/>
        </w:rPr>
      </w:pPr>
      <w:r w:rsidRPr="003E56A7">
        <w:rPr>
          <w:rFonts w:cs="Arial"/>
          <w:lang w:val="en-AU"/>
        </w:rPr>
        <w:t xml:space="preserve">in some circumstance service providers may deliver supports at rates below this guide and families in acting as informed consumers in the NDIS market may be able to gain greater utilisation of their NDIS funds. </w:t>
      </w:r>
    </w:p>
    <w:p w14:paraId="12E9EBCB" w14:textId="77777777" w:rsidR="00D85188" w:rsidRPr="00D85188" w:rsidRDefault="003E56A7" w:rsidP="009A4694">
      <w:pPr>
        <w:pStyle w:val="ListParagraph"/>
        <w:numPr>
          <w:ilvl w:val="1"/>
          <w:numId w:val="30"/>
        </w:numPr>
        <w:spacing w:before="100" w:after="120"/>
        <w:rPr>
          <w:rFonts w:cs="Arial"/>
          <w:lang w:val="en-AU"/>
        </w:rPr>
      </w:pPr>
      <w:r w:rsidRPr="003E56A7">
        <w:rPr>
          <w:szCs w:val="22"/>
          <w:lang w:val="en-AU"/>
        </w:rPr>
        <w:t xml:space="preserve">parents and families may choose to use their funds in different ways such as a mix of individual and group activities to access more interventions. </w:t>
      </w:r>
    </w:p>
    <w:p w14:paraId="330780B2" w14:textId="77777777" w:rsidR="005D061D" w:rsidRPr="00D85188" w:rsidRDefault="0078597D" w:rsidP="00D85188">
      <w:pPr>
        <w:pStyle w:val="Arial2"/>
        <w:shd w:val="clear" w:color="auto" w:fill="D0E7B2" w:themeFill="text2" w:themeFillTint="66"/>
        <w:rPr>
          <w:b/>
          <w:bCs/>
          <w:i/>
          <w:iCs/>
          <w:color w:val="63256D"/>
          <w:spacing w:val="10"/>
        </w:rPr>
      </w:pPr>
      <w:bookmarkStart w:id="110" w:name="_Toc65141659"/>
      <w:r w:rsidRPr="00D85188">
        <w:rPr>
          <w:rStyle w:val="Emphasis"/>
          <w:i w:val="0"/>
        </w:rPr>
        <w:t xml:space="preserve">You can find a case study in </w:t>
      </w:r>
      <w:hyperlink w:anchor="Appendix4" w:history="1">
        <w:r w:rsidRPr="00D85188">
          <w:rPr>
            <w:rStyle w:val="Emphasis"/>
            <w:i w:val="0"/>
            <w:color w:val="0000FF"/>
          </w:rPr>
          <w:t xml:space="preserve">Appendix </w:t>
        </w:r>
        <w:r w:rsidR="00D8672A" w:rsidRPr="00D85188">
          <w:rPr>
            <w:rStyle w:val="Emphasis"/>
            <w:i w:val="0"/>
            <w:color w:val="0000FF"/>
          </w:rPr>
          <w:t>One</w:t>
        </w:r>
      </w:hyperlink>
      <w:r w:rsidRPr="00D85188">
        <w:rPr>
          <w:rStyle w:val="Emphasis"/>
          <w:i w:val="0"/>
          <w:color w:val="0000FF"/>
        </w:rPr>
        <w:t xml:space="preserve"> </w:t>
      </w:r>
      <w:r w:rsidRPr="00D85188">
        <w:rPr>
          <w:rStyle w:val="Emphasis"/>
          <w:i w:val="0"/>
        </w:rPr>
        <w:t xml:space="preserve">that explains </w:t>
      </w:r>
      <w:bookmarkEnd w:id="110"/>
      <w:r w:rsidR="003D41D9">
        <w:rPr>
          <w:rStyle w:val="Emphasis"/>
          <w:i w:val="0"/>
        </w:rPr>
        <w:t xml:space="preserve">Capacity building supports - </w:t>
      </w:r>
      <w:r w:rsidR="0006182D" w:rsidRPr="00D85188">
        <w:rPr>
          <w:rStyle w:val="Emphasis"/>
          <w:i w:val="0"/>
        </w:rPr>
        <w:t>funded and no</w:t>
      </w:r>
      <w:r w:rsidR="00315382">
        <w:rPr>
          <w:rStyle w:val="Emphasis"/>
          <w:i w:val="0"/>
        </w:rPr>
        <w:t>n-</w:t>
      </w:r>
      <w:r w:rsidR="0006182D" w:rsidRPr="00D85188">
        <w:rPr>
          <w:rStyle w:val="Emphasis"/>
          <w:i w:val="0"/>
        </w:rPr>
        <w:t>funded supports</w:t>
      </w:r>
    </w:p>
    <w:p w14:paraId="3532521E" w14:textId="77777777" w:rsidR="00502500" w:rsidRDefault="00502500" w:rsidP="00EA3CBF">
      <w:pPr>
        <w:spacing w:after="0" w:line="276" w:lineRule="auto"/>
        <w:rPr>
          <w:b/>
          <w:szCs w:val="22"/>
          <w:lang w:val="en-AU"/>
        </w:rPr>
        <w:sectPr w:rsidR="00502500" w:rsidSect="000442BD">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134" w:left="1440" w:header="0" w:footer="0" w:gutter="0"/>
          <w:cols w:space="708"/>
          <w:titlePg/>
          <w:docGrid w:linePitch="360"/>
        </w:sectPr>
      </w:pPr>
    </w:p>
    <w:p w14:paraId="1216ECE5" w14:textId="4CFD8709" w:rsidR="00502500" w:rsidRDefault="00502500" w:rsidP="00EA3CBF">
      <w:pPr>
        <w:spacing w:after="0" w:line="276" w:lineRule="auto"/>
        <w:rPr>
          <w:b/>
          <w:szCs w:val="22"/>
          <w:lang w:val="en-AU"/>
        </w:rPr>
      </w:pPr>
      <w:r>
        <w:rPr>
          <w:b/>
          <w:szCs w:val="22"/>
          <w:lang w:val="en-AU"/>
        </w:rPr>
        <w:br w:type="page"/>
      </w:r>
    </w:p>
    <w:p w14:paraId="3890F5EC" w14:textId="5029111C" w:rsidR="00931379" w:rsidRDefault="00D8672A" w:rsidP="00EA3CBF">
      <w:pPr>
        <w:spacing w:after="0" w:line="276" w:lineRule="auto"/>
        <w:rPr>
          <w:b/>
          <w:szCs w:val="22"/>
          <w:lang w:val="en-AU"/>
        </w:rPr>
      </w:pPr>
      <w:r w:rsidRPr="00D8672A">
        <w:rPr>
          <w:b/>
          <w:szCs w:val="22"/>
          <w:lang w:val="en-AU"/>
        </w:rPr>
        <w:t>Table 2 - Indicative level of funded support: children on the autism spectrum under 7</w:t>
      </w:r>
    </w:p>
    <w:p w14:paraId="52822D9F" w14:textId="77777777" w:rsidR="00502500" w:rsidRDefault="00502500" w:rsidP="00EA3CBF">
      <w:pPr>
        <w:spacing w:after="0" w:line="276" w:lineRule="auto"/>
        <w:rPr>
          <w:b/>
          <w:szCs w:val="22"/>
          <w:lang w:val="en-AU"/>
        </w:rPr>
      </w:pPr>
    </w:p>
    <w:tbl>
      <w:tblPr>
        <w:tblStyle w:val="TableGrid21"/>
        <w:tblW w:w="0" w:type="auto"/>
        <w:tblLook w:val="04A0" w:firstRow="1" w:lastRow="0" w:firstColumn="1" w:lastColumn="0" w:noHBand="0" w:noVBand="1"/>
        <w:tblDescription w:val="Table showing indicative levels of funded support for children on the autism spectrum under 7 years. There are four levels."/>
      </w:tblPr>
      <w:tblGrid>
        <w:gridCol w:w="1355"/>
        <w:gridCol w:w="1590"/>
        <w:gridCol w:w="3287"/>
        <w:gridCol w:w="2784"/>
      </w:tblGrid>
      <w:tr w:rsidR="006D61FD" w:rsidRPr="00034A79" w14:paraId="09ACDACE" w14:textId="77777777" w:rsidTr="006D61FD">
        <w:trPr>
          <w:tblHeader/>
        </w:trPr>
        <w:tc>
          <w:tcPr>
            <w:tcW w:w="0" w:type="auto"/>
            <w:shd w:val="clear" w:color="auto" w:fill="B8DC8B" w:themeFill="text2" w:themeFillTint="99"/>
          </w:tcPr>
          <w:p w14:paraId="6F816304" w14:textId="35B3E082" w:rsidR="00AA55E9" w:rsidRPr="009701F0" w:rsidRDefault="006D61FD" w:rsidP="00541B7F">
            <w:pPr>
              <w:spacing w:line="276" w:lineRule="auto"/>
              <w:rPr>
                <w:rFonts w:asciiTheme="minorHAnsi" w:hAnsiTheme="minorHAnsi" w:cstheme="minorHAnsi"/>
                <w:i/>
                <w:szCs w:val="22"/>
                <w:lang w:val="en-AU"/>
              </w:rPr>
            </w:pPr>
            <w:r w:rsidRPr="006D61FD">
              <w:rPr>
                <w:rStyle w:val="Emphasis"/>
                <w:i w:val="0"/>
                <w:color w:val="auto"/>
              </w:rPr>
              <w:t>Indicative Level</w:t>
            </w:r>
          </w:p>
        </w:tc>
        <w:tc>
          <w:tcPr>
            <w:tcW w:w="0" w:type="auto"/>
            <w:shd w:val="clear" w:color="auto" w:fill="B8DC8B" w:themeFill="text2" w:themeFillTint="99"/>
          </w:tcPr>
          <w:p w14:paraId="51C09167" w14:textId="575950C1" w:rsidR="00AA55E9" w:rsidRPr="008C77A2" w:rsidRDefault="00F27053" w:rsidP="00F86679">
            <w:pPr>
              <w:spacing w:line="276" w:lineRule="auto"/>
              <w:rPr>
                <w:rStyle w:val="Emphasis"/>
                <w:rFonts w:asciiTheme="minorHAnsi" w:hAnsiTheme="minorHAnsi" w:cstheme="minorHAnsi"/>
                <w:i w:val="0"/>
                <w:color w:val="auto"/>
                <w:szCs w:val="22"/>
                <w:lang w:val="en-AU"/>
              </w:rPr>
            </w:pPr>
            <w:r>
              <w:rPr>
                <w:rStyle w:val="Emphasis"/>
                <w:rFonts w:asciiTheme="minorHAnsi" w:hAnsiTheme="minorHAnsi" w:cstheme="minorHAnsi"/>
                <w:i w:val="0"/>
                <w:color w:val="auto"/>
                <w:szCs w:val="22"/>
                <w:lang w:val="en-AU"/>
              </w:rPr>
              <w:t>Functional Impact</w:t>
            </w:r>
          </w:p>
        </w:tc>
        <w:tc>
          <w:tcPr>
            <w:tcW w:w="3287" w:type="dxa"/>
            <w:shd w:val="clear" w:color="auto" w:fill="B8DC8B" w:themeFill="text2" w:themeFillTint="99"/>
          </w:tcPr>
          <w:p w14:paraId="63970D7C" w14:textId="27DCFCCE" w:rsidR="00AA55E9" w:rsidRPr="005B5D96" w:rsidRDefault="005B5D96" w:rsidP="005B5D96">
            <w:pPr>
              <w:spacing w:after="200" w:line="276" w:lineRule="auto"/>
              <w:contextualSpacing/>
              <w:rPr>
                <w:rFonts w:asciiTheme="minorHAnsi" w:hAnsiTheme="minorHAnsi" w:cstheme="minorHAnsi"/>
                <w:szCs w:val="22"/>
                <w:lang w:val="en-AU"/>
              </w:rPr>
            </w:pPr>
            <w:r w:rsidRPr="005B5D96">
              <w:rPr>
                <w:rFonts w:asciiTheme="minorHAnsi" w:hAnsiTheme="minorHAnsi" w:cstheme="minorHAnsi"/>
                <w:b/>
                <w:szCs w:val="22"/>
                <w:lang w:val="en-AU"/>
              </w:rPr>
              <w:t>This may look like a child with</w:t>
            </w:r>
          </w:p>
        </w:tc>
        <w:tc>
          <w:tcPr>
            <w:tcW w:w="2784" w:type="dxa"/>
            <w:shd w:val="clear" w:color="auto" w:fill="B8DC8B" w:themeFill="text2" w:themeFillTint="99"/>
          </w:tcPr>
          <w:p w14:paraId="34ED2B8F" w14:textId="77777777" w:rsidR="00AA55E9" w:rsidRPr="008C77A2" w:rsidRDefault="00AA55E9" w:rsidP="00AA55E9">
            <w:pPr>
              <w:spacing w:line="276" w:lineRule="auto"/>
              <w:rPr>
                <w:rFonts w:asciiTheme="minorHAnsi" w:hAnsiTheme="minorHAnsi" w:cstheme="minorHAnsi"/>
                <w:b/>
                <w:szCs w:val="22"/>
                <w:lang w:val="en-AU"/>
              </w:rPr>
            </w:pPr>
            <w:r w:rsidRPr="008C77A2">
              <w:rPr>
                <w:rFonts w:asciiTheme="minorHAnsi" w:hAnsiTheme="minorHAnsi" w:cstheme="minorHAnsi"/>
                <w:b/>
                <w:szCs w:val="22"/>
                <w:lang w:val="en-AU"/>
              </w:rPr>
              <w:t>Supports</w:t>
            </w:r>
          </w:p>
        </w:tc>
      </w:tr>
      <w:tr w:rsidR="006D61FD" w:rsidRPr="00034A79" w14:paraId="5625B9C8" w14:textId="77777777" w:rsidTr="006D61FD">
        <w:tc>
          <w:tcPr>
            <w:tcW w:w="0" w:type="auto"/>
          </w:tcPr>
          <w:p w14:paraId="46179509" w14:textId="32DE9A00" w:rsidR="00675AED" w:rsidRPr="005B5D96" w:rsidRDefault="00AA55E9" w:rsidP="00541B7F">
            <w:pPr>
              <w:spacing w:line="276" w:lineRule="auto"/>
              <w:rPr>
                <w:rFonts w:asciiTheme="minorHAnsi" w:hAnsiTheme="minorHAnsi" w:cstheme="minorHAnsi"/>
                <w:b/>
                <w:szCs w:val="22"/>
                <w:lang w:val="en-AU"/>
              </w:rPr>
            </w:pPr>
            <w:r w:rsidRPr="005B5D96">
              <w:rPr>
                <w:rFonts w:asciiTheme="minorHAnsi" w:hAnsiTheme="minorHAnsi" w:cstheme="minorHAnsi"/>
                <w:b/>
                <w:szCs w:val="22"/>
                <w:lang w:val="en-AU"/>
              </w:rPr>
              <w:t xml:space="preserve">Level </w:t>
            </w:r>
            <w:r w:rsidR="005B5D96">
              <w:rPr>
                <w:rFonts w:asciiTheme="minorHAnsi" w:hAnsiTheme="minorHAnsi" w:cstheme="minorHAnsi"/>
                <w:b/>
                <w:szCs w:val="22"/>
                <w:lang w:val="en-AU"/>
              </w:rPr>
              <w:t>1</w:t>
            </w:r>
          </w:p>
          <w:p w14:paraId="4752B9BF" w14:textId="74E33B56" w:rsidR="00AA55E9" w:rsidRPr="00AA55E9" w:rsidRDefault="00AA55E9" w:rsidP="00541B7F">
            <w:pPr>
              <w:spacing w:line="276" w:lineRule="auto"/>
              <w:rPr>
                <w:rStyle w:val="Emphasis"/>
                <w:rFonts w:asciiTheme="minorHAnsi" w:hAnsiTheme="minorHAnsi" w:cstheme="minorHAnsi"/>
                <w:i w:val="0"/>
                <w:color w:val="auto"/>
                <w:szCs w:val="22"/>
                <w:lang w:val="en-AU"/>
              </w:rPr>
            </w:pPr>
            <w:r w:rsidRPr="005B5D96">
              <w:rPr>
                <w:rFonts w:asciiTheme="minorHAnsi" w:hAnsiTheme="minorHAnsi" w:cstheme="minorHAnsi"/>
                <w:b/>
                <w:szCs w:val="22"/>
                <w:lang w:val="en-AU"/>
              </w:rPr>
              <w:t>$4,000 - 8,000</w:t>
            </w:r>
          </w:p>
        </w:tc>
        <w:tc>
          <w:tcPr>
            <w:tcW w:w="0" w:type="auto"/>
          </w:tcPr>
          <w:p w14:paraId="27372FB7" w14:textId="77777777" w:rsidR="006D61FD" w:rsidRPr="00694711" w:rsidRDefault="006D61FD" w:rsidP="006D61FD">
            <w:pPr>
              <w:spacing w:after="200" w:line="276" w:lineRule="auto"/>
              <w:rPr>
                <w:rFonts w:asciiTheme="minorHAnsi" w:hAnsiTheme="minorHAnsi" w:cstheme="minorHAnsi"/>
                <w:szCs w:val="22"/>
                <w:lang w:val="en-AU"/>
              </w:rPr>
            </w:pPr>
            <w:r>
              <w:rPr>
                <w:rFonts w:asciiTheme="minorHAnsi" w:hAnsiTheme="minorHAnsi" w:cstheme="minorHAnsi"/>
                <w:szCs w:val="22"/>
                <w:lang w:val="en-AU"/>
              </w:rPr>
              <w:t>One</w:t>
            </w:r>
            <w:r w:rsidRPr="00694711">
              <w:rPr>
                <w:rFonts w:asciiTheme="minorHAnsi" w:hAnsiTheme="minorHAnsi" w:cstheme="minorHAnsi"/>
                <w:szCs w:val="22"/>
                <w:lang w:val="en-AU"/>
              </w:rPr>
              <w:t xml:space="preserve"> high area of need</w:t>
            </w:r>
            <w:r>
              <w:rPr>
                <w:rFonts w:asciiTheme="minorHAnsi" w:hAnsiTheme="minorHAnsi" w:cstheme="minorHAnsi"/>
                <w:szCs w:val="22"/>
                <w:lang w:val="en-AU"/>
              </w:rPr>
              <w:t xml:space="preserve"> </w:t>
            </w:r>
          </w:p>
          <w:p w14:paraId="0B2E4864" w14:textId="23E59A29" w:rsidR="006D61FD" w:rsidRPr="00694711" w:rsidRDefault="006D61FD" w:rsidP="006D61FD">
            <w:pPr>
              <w:spacing w:after="200" w:line="276" w:lineRule="auto"/>
              <w:rPr>
                <w:rFonts w:asciiTheme="minorHAnsi" w:hAnsiTheme="minorHAnsi" w:cstheme="minorHAnsi"/>
                <w:b/>
                <w:szCs w:val="22"/>
                <w:lang w:val="en-AU"/>
              </w:rPr>
            </w:pPr>
            <w:r>
              <w:rPr>
                <w:rFonts w:asciiTheme="minorHAnsi" w:hAnsiTheme="minorHAnsi" w:cstheme="minorHAnsi"/>
                <w:szCs w:val="22"/>
                <w:lang w:val="en-AU"/>
              </w:rPr>
              <w:t>One</w:t>
            </w:r>
            <w:r w:rsidRPr="00694711">
              <w:rPr>
                <w:rFonts w:asciiTheme="minorHAnsi" w:hAnsiTheme="minorHAnsi" w:cstheme="minorHAnsi"/>
                <w:szCs w:val="22"/>
                <w:lang w:val="en-AU"/>
              </w:rPr>
              <w:t xml:space="preserve"> medium-low area of need</w:t>
            </w:r>
          </w:p>
          <w:p w14:paraId="21116493" w14:textId="77777777" w:rsidR="00AA55E9" w:rsidRPr="00D8672A" w:rsidRDefault="00AA55E9" w:rsidP="00F86679">
            <w:pPr>
              <w:spacing w:line="276" w:lineRule="auto"/>
              <w:contextualSpacing/>
              <w:rPr>
                <w:rFonts w:asciiTheme="minorHAnsi" w:hAnsiTheme="minorHAnsi" w:cstheme="minorHAnsi"/>
                <w:szCs w:val="22"/>
                <w:lang w:val="en-AU"/>
              </w:rPr>
            </w:pPr>
          </w:p>
        </w:tc>
        <w:tc>
          <w:tcPr>
            <w:tcW w:w="3287" w:type="dxa"/>
          </w:tcPr>
          <w:p w14:paraId="0B339943" w14:textId="07F49683" w:rsidR="00AA55E9" w:rsidRDefault="005B5D96" w:rsidP="009A4694">
            <w:pPr>
              <w:pStyle w:val="ListParagraph"/>
              <w:numPr>
                <w:ilvl w:val="0"/>
                <w:numId w:val="41"/>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high area of need with their language and communication related to the rate, rhythm and pitch of their speech and the impact of this on social communication and daily life</w:t>
            </w:r>
            <w:r w:rsidR="00330625">
              <w:rPr>
                <w:rFonts w:asciiTheme="minorHAnsi" w:hAnsiTheme="minorHAnsi" w:cstheme="minorHAnsi"/>
                <w:szCs w:val="22"/>
                <w:lang w:val="en-AU"/>
              </w:rPr>
              <w:t>.</w:t>
            </w:r>
          </w:p>
          <w:p w14:paraId="558B5E47" w14:textId="1E1F0534" w:rsidR="00AA55E9" w:rsidRPr="00034A79" w:rsidRDefault="005B5D96" w:rsidP="009A4694">
            <w:pPr>
              <w:pStyle w:val="ListParagraph"/>
              <w:numPr>
                <w:ilvl w:val="0"/>
                <w:numId w:val="41"/>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low area of need in repetitive behaviours such as pacing and rocking.</w:t>
            </w:r>
          </w:p>
        </w:tc>
        <w:tc>
          <w:tcPr>
            <w:tcW w:w="2784" w:type="dxa"/>
          </w:tcPr>
          <w:p w14:paraId="5EACB9CF" w14:textId="7B618F5E" w:rsidR="00AA55E9" w:rsidRPr="00034A79" w:rsidRDefault="00AA55E9" w:rsidP="005B5D96">
            <w:pPr>
              <w:pStyle w:val="ListParagraph"/>
              <w:numPr>
                <w:ilvl w:val="0"/>
                <w:numId w:val="36"/>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May benefit from higher intensity interventions for 6 – 12 weeks</w:t>
            </w:r>
            <w:r w:rsidR="00330625">
              <w:rPr>
                <w:rFonts w:asciiTheme="minorHAnsi" w:hAnsiTheme="minorHAnsi" w:cstheme="minorHAnsi"/>
                <w:szCs w:val="22"/>
                <w:lang w:val="en-AU"/>
              </w:rPr>
              <w:t>.</w:t>
            </w:r>
          </w:p>
          <w:p w14:paraId="2361293F" w14:textId="23F9EBA6" w:rsidR="00AA55E9" w:rsidRPr="00034A79" w:rsidRDefault="00AA55E9" w:rsidP="005B5D96">
            <w:pPr>
              <w:pStyle w:val="ListParagraph"/>
              <w:numPr>
                <w:ilvl w:val="0"/>
                <w:numId w:val="36"/>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Typically professional interventions would reduce to fortnightly</w:t>
            </w:r>
            <w:r w:rsidR="00330625">
              <w:rPr>
                <w:rFonts w:asciiTheme="minorHAnsi" w:hAnsiTheme="minorHAnsi" w:cstheme="minorHAnsi"/>
                <w:szCs w:val="22"/>
                <w:lang w:val="en-AU"/>
              </w:rPr>
              <w:t>.</w:t>
            </w:r>
          </w:p>
          <w:p w14:paraId="617810B4" w14:textId="77777777" w:rsidR="00AA55E9" w:rsidRPr="00034A79" w:rsidRDefault="00AA55E9" w:rsidP="005B5D96">
            <w:pPr>
              <w:pStyle w:val="ListParagraph"/>
              <w:numPr>
                <w:ilvl w:val="0"/>
                <w:numId w:val="36"/>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 xml:space="preserve">May benefit from one visit per term to childcare, preschool/ kinder or school. </w:t>
            </w:r>
          </w:p>
        </w:tc>
      </w:tr>
      <w:tr w:rsidR="006D61FD" w:rsidRPr="00034A79" w14:paraId="17382A44" w14:textId="77777777" w:rsidTr="006D61FD">
        <w:tc>
          <w:tcPr>
            <w:tcW w:w="0" w:type="auto"/>
          </w:tcPr>
          <w:p w14:paraId="2E330254" w14:textId="12656A88" w:rsidR="00675AED" w:rsidRPr="005B5D96" w:rsidRDefault="009701F0" w:rsidP="00541B7F">
            <w:pPr>
              <w:spacing w:line="276" w:lineRule="auto"/>
              <w:rPr>
                <w:rFonts w:asciiTheme="minorHAnsi" w:hAnsiTheme="minorHAnsi" w:cstheme="minorHAnsi"/>
                <w:b/>
                <w:szCs w:val="22"/>
                <w:lang w:val="en-AU"/>
              </w:rPr>
            </w:pPr>
            <w:r w:rsidRPr="005B5D96">
              <w:rPr>
                <w:rFonts w:asciiTheme="minorHAnsi" w:hAnsiTheme="minorHAnsi" w:cstheme="minorHAnsi"/>
                <w:b/>
                <w:szCs w:val="22"/>
                <w:lang w:val="en-AU"/>
              </w:rPr>
              <w:t xml:space="preserve">Level </w:t>
            </w:r>
            <w:r w:rsidR="005B5D96">
              <w:rPr>
                <w:rFonts w:asciiTheme="minorHAnsi" w:hAnsiTheme="minorHAnsi" w:cstheme="minorHAnsi"/>
                <w:b/>
                <w:szCs w:val="22"/>
                <w:lang w:val="en-AU"/>
              </w:rPr>
              <w:t>2</w:t>
            </w:r>
          </w:p>
          <w:p w14:paraId="71B89751" w14:textId="48E685C8" w:rsidR="00AA55E9" w:rsidRPr="00675AED" w:rsidRDefault="005B5D96" w:rsidP="00541B7F">
            <w:pPr>
              <w:spacing w:line="276" w:lineRule="auto"/>
              <w:rPr>
                <w:rFonts w:asciiTheme="minorHAnsi" w:hAnsiTheme="minorHAnsi" w:cstheme="minorHAnsi"/>
                <w:szCs w:val="22"/>
                <w:lang w:val="en-AU"/>
              </w:rPr>
            </w:pPr>
            <w:r>
              <w:rPr>
                <w:rFonts w:asciiTheme="minorHAnsi" w:hAnsiTheme="minorHAnsi" w:cstheme="minorHAnsi"/>
                <w:b/>
                <w:szCs w:val="22"/>
                <w:lang w:val="en-AU"/>
              </w:rPr>
              <w:t xml:space="preserve">$8,001 - </w:t>
            </w:r>
            <w:r w:rsidR="00971967" w:rsidRPr="005B5D96">
              <w:rPr>
                <w:rFonts w:asciiTheme="minorHAnsi" w:hAnsiTheme="minorHAnsi" w:cstheme="minorHAnsi"/>
                <w:b/>
                <w:szCs w:val="22"/>
                <w:lang w:val="en-AU"/>
              </w:rPr>
              <w:t>$12,000</w:t>
            </w:r>
          </w:p>
        </w:tc>
        <w:tc>
          <w:tcPr>
            <w:tcW w:w="0" w:type="auto"/>
          </w:tcPr>
          <w:p w14:paraId="5191F8A2" w14:textId="6ED03B1D" w:rsidR="00AA55E9" w:rsidRPr="00694711" w:rsidRDefault="00AA55E9" w:rsidP="00F86679">
            <w:pPr>
              <w:spacing w:after="200" w:line="276" w:lineRule="auto"/>
              <w:rPr>
                <w:rFonts w:asciiTheme="minorHAnsi" w:hAnsiTheme="minorHAnsi" w:cstheme="minorHAnsi"/>
                <w:szCs w:val="22"/>
                <w:lang w:val="en-AU"/>
              </w:rPr>
            </w:pPr>
            <w:r>
              <w:rPr>
                <w:rFonts w:asciiTheme="minorHAnsi" w:hAnsiTheme="minorHAnsi" w:cstheme="minorHAnsi"/>
                <w:szCs w:val="22"/>
                <w:lang w:val="en-AU"/>
              </w:rPr>
              <w:t>One</w:t>
            </w:r>
            <w:r w:rsidRPr="00694711">
              <w:rPr>
                <w:rFonts w:asciiTheme="minorHAnsi" w:hAnsiTheme="minorHAnsi" w:cstheme="minorHAnsi"/>
                <w:szCs w:val="22"/>
                <w:lang w:val="en-AU"/>
              </w:rPr>
              <w:t xml:space="preserve"> high area of need</w:t>
            </w:r>
            <w:r w:rsidR="00971967">
              <w:rPr>
                <w:rFonts w:asciiTheme="minorHAnsi" w:hAnsiTheme="minorHAnsi" w:cstheme="minorHAnsi"/>
                <w:szCs w:val="22"/>
                <w:lang w:val="en-AU"/>
              </w:rPr>
              <w:t xml:space="preserve"> </w:t>
            </w:r>
          </w:p>
          <w:p w14:paraId="67FC4294" w14:textId="77777777" w:rsidR="00AA55E9" w:rsidRPr="00694711" w:rsidRDefault="00AA55E9" w:rsidP="00F86679">
            <w:pPr>
              <w:spacing w:after="200" w:line="276" w:lineRule="auto"/>
              <w:rPr>
                <w:rFonts w:asciiTheme="minorHAnsi" w:hAnsiTheme="minorHAnsi" w:cstheme="minorHAnsi"/>
                <w:b/>
                <w:szCs w:val="22"/>
                <w:lang w:val="en-AU"/>
              </w:rPr>
            </w:pPr>
            <w:r w:rsidRPr="00694711">
              <w:rPr>
                <w:rFonts w:asciiTheme="minorHAnsi" w:hAnsiTheme="minorHAnsi" w:cstheme="minorHAnsi"/>
                <w:szCs w:val="22"/>
                <w:lang w:val="en-AU"/>
              </w:rPr>
              <w:t>2-3 medium-low areas of need</w:t>
            </w:r>
          </w:p>
          <w:p w14:paraId="53931EE7" w14:textId="68BD9939" w:rsidR="00AA55E9" w:rsidRPr="00D87ACC" w:rsidRDefault="00AA55E9" w:rsidP="00F86679">
            <w:pPr>
              <w:spacing w:line="276" w:lineRule="auto"/>
              <w:rPr>
                <w:rFonts w:asciiTheme="minorHAnsi" w:hAnsiTheme="minorHAnsi" w:cstheme="minorHAnsi"/>
                <w:szCs w:val="22"/>
                <w:lang w:val="en-AU"/>
              </w:rPr>
            </w:pPr>
          </w:p>
        </w:tc>
        <w:tc>
          <w:tcPr>
            <w:tcW w:w="3287" w:type="dxa"/>
          </w:tcPr>
          <w:p w14:paraId="23A0F9D3" w14:textId="0D572419" w:rsidR="00AA55E9" w:rsidRDefault="005B5D96" w:rsidP="009A4694">
            <w:pPr>
              <w:pStyle w:val="ListParagraph"/>
              <w:numPr>
                <w:ilvl w:val="0"/>
                <w:numId w:val="42"/>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high area of need related to sensory behaviours</w:t>
            </w:r>
            <w:r w:rsidR="00AA55E9">
              <w:rPr>
                <w:rFonts w:asciiTheme="minorHAnsi" w:hAnsiTheme="minorHAnsi" w:cstheme="minorHAnsi"/>
                <w:szCs w:val="22"/>
                <w:lang w:val="en-AU"/>
              </w:rPr>
              <w:t xml:space="preserve"> such as</w:t>
            </w:r>
            <w:r w:rsidR="00AA55E9" w:rsidRPr="00034A79">
              <w:rPr>
                <w:rFonts w:asciiTheme="minorHAnsi" w:hAnsiTheme="minorHAnsi" w:cstheme="minorHAnsi"/>
                <w:szCs w:val="22"/>
                <w:lang w:val="en-AU"/>
              </w:rPr>
              <w:t xml:space="preserve"> avoidance of smells and sensations and only wear certain fabrics</w:t>
            </w:r>
            <w:r w:rsidR="00AA55E9">
              <w:rPr>
                <w:rFonts w:asciiTheme="minorHAnsi" w:hAnsiTheme="minorHAnsi" w:cstheme="minorHAnsi"/>
                <w:szCs w:val="22"/>
                <w:lang w:val="en-AU"/>
              </w:rPr>
              <w:t>. This</w:t>
            </w:r>
            <w:r w:rsidR="00AA55E9" w:rsidRPr="00034A79">
              <w:rPr>
                <w:rFonts w:asciiTheme="minorHAnsi" w:hAnsiTheme="minorHAnsi" w:cstheme="minorHAnsi"/>
                <w:szCs w:val="22"/>
                <w:lang w:val="en-AU"/>
              </w:rPr>
              <w:t xml:space="preserve"> impact</w:t>
            </w:r>
            <w:r w:rsidR="00AA55E9">
              <w:rPr>
                <w:rFonts w:asciiTheme="minorHAnsi" w:hAnsiTheme="minorHAnsi" w:cstheme="minorHAnsi"/>
                <w:szCs w:val="22"/>
                <w:lang w:val="en-AU"/>
              </w:rPr>
              <w:t>s</w:t>
            </w:r>
            <w:r w:rsidR="00AA55E9" w:rsidRPr="00034A79">
              <w:rPr>
                <w:rFonts w:asciiTheme="minorHAnsi" w:hAnsiTheme="minorHAnsi" w:cstheme="minorHAnsi"/>
                <w:szCs w:val="22"/>
                <w:lang w:val="en-AU"/>
              </w:rPr>
              <w:t xml:space="preserve"> on their self-care skills and daily life </w:t>
            </w:r>
            <w:r w:rsidR="00AA55E9">
              <w:rPr>
                <w:rFonts w:asciiTheme="minorHAnsi" w:hAnsiTheme="minorHAnsi" w:cstheme="minorHAnsi"/>
                <w:szCs w:val="22"/>
                <w:lang w:val="en-AU"/>
              </w:rPr>
              <w:t xml:space="preserve">such as </w:t>
            </w:r>
            <w:r w:rsidR="00AA55E9" w:rsidRPr="00034A79">
              <w:rPr>
                <w:rFonts w:asciiTheme="minorHAnsi" w:hAnsiTheme="minorHAnsi" w:cstheme="minorHAnsi"/>
                <w:szCs w:val="22"/>
                <w:lang w:val="en-AU"/>
              </w:rPr>
              <w:t>meal times, dressing, bath time, not yet toilet trained</w:t>
            </w:r>
            <w:r w:rsidR="00AA55E9">
              <w:rPr>
                <w:rFonts w:asciiTheme="minorHAnsi" w:hAnsiTheme="minorHAnsi" w:cstheme="minorHAnsi"/>
                <w:szCs w:val="22"/>
                <w:lang w:val="en-AU"/>
              </w:rPr>
              <w:t>.</w:t>
            </w:r>
            <w:r w:rsidR="00AA55E9" w:rsidRPr="00034A79">
              <w:rPr>
                <w:rFonts w:asciiTheme="minorHAnsi" w:hAnsiTheme="minorHAnsi" w:cstheme="minorHAnsi"/>
                <w:szCs w:val="22"/>
                <w:lang w:val="en-AU"/>
              </w:rPr>
              <w:t xml:space="preserve"> </w:t>
            </w:r>
          </w:p>
          <w:p w14:paraId="719CDAE8" w14:textId="0969ABB7" w:rsidR="00AA55E9" w:rsidRPr="00034A79" w:rsidRDefault="005B5D96" w:rsidP="009A4694">
            <w:pPr>
              <w:pStyle w:val="ListParagraph"/>
              <w:numPr>
                <w:ilvl w:val="0"/>
                <w:numId w:val="42"/>
              </w:numPr>
              <w:spacing w:line="276" w:lineRule="auto"/>
              <w:rPr>
                <w:rFonts w:asciiTheme="minorHAnsi" w:hAnsiTheme="minorHAnsi" w:cstheme="minorHAnsi"/>
                <w:szCs w:val="22"/>
                <w:lang w:val="en-AU"/>
              </w:rPr>
            </w:pPr>
            <w:r>
              <w:rPr>
                <w:rFonts w:asciiTheme="minorHAnsi" w:hAnsiTheme="minorHAnsi" w:cstheme="minorHAnsi"/>
                <w:szCs w:val="22"/>
                <w:lang w:val="en-AU"/>
              </w:rPr>
              <w:t>F</w:t>
            </w:r>
            <w:r w:rsidR="00AA55E9" w:rsidRPr="00034A79">
              <w:rPr>
                <w:rFonts w:asciiTheme="minorHAnsi" w:hAnsiTheme="minorHAnsi" w:cstheme="minorHAnsi"/>
                <w:szCs w:val="22"/>
                <w:lang w:val="en-AU"/>
              </w:rPr>
              <w:t>urther medium to low areas of need, for example, with language development (articulation) and physical development (fine motor - use of utensils, pencil skills, manipulation of fasteners).</w:t>
            </w:r>
          </w:p>
        </w:tc>
        <w:tc>
          <w:tcPr>
            <w:tcW w:w="2784" w:type="dxa"/>
          </w:tcPr>
          <w:p w14:paraId="2986EC85" w14:textId="56EC88EF" w:rsidR="00AA55E9" w:rsidRPr="00034A79" w:rsidRDefault="00AA55E9" w:rsidP="005B5D96">
            <w:pPr>
              <w:pStyle w:val="ListParagraph"/>
              <w:numPr>
                <w:ilvl w:val="0"/>
                <w:numId w:val="37"/>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 xml:space="preserve">May benefit from higher </w:t>
            </w:r>
            <w:r w:rsidR="0050101D">
              <w:rPr>
                <w:rFonts w:asciiTheme="minorHAnsi" w:hAnsiTheme="minorHAnsi" w:cstheme="minorHAnsi"/>
                <w:szCs w:val="22"/>
                <w:lang w:val="en-AU"/>
              </w:rPr>
              <w:t>intensity interventions for 6-</w:t>
            </w:r>
            <w:r w:rsidRPr="00034A79">
              <w:rPr>
                <w:rFonts w:asciiTheme="minorHAnsi" w:hAnsiTheme="minorHAnsi" w:cstheme="minorHAnsi"/>
                <w:szCs w:val="22"/>
                <w:lang w:val="en-AU"/>
              </w:rPr>
              <w:t>12 weeks</w:t>
            </w:r>
          </w:p>
          <w:p w14:paraId="382C7612" w14:textId="77777777" w:rsidR="00AA55E9" w:rsidRPr="00034A79" w:rsidRDefault="00AA55E9" w:rsidP="005B5D96">
            <w:pPr>
              <w:pStyle w:val="ListParagraph"/>
              <w:numPr>
                <w:ilvl w:val="0"/>
                <w:numId w:val="37"/>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Typically professional interventions would reduce to a mix of weekly and fortnightly</w:t>
            </w:r>
          </w:p>
          <w:p w14:paraId="1CBA5C85" w14:textId="77777777" w:rsidR="00AA55E9" w:rsidRPr="00034A79" w:rsidRDefault="00AA55E9" w:rsidP="005B5D96">
            <w:pPr>
              <w:pStyle w:val="ListParagraph"/>
              <w:numPr>
                <w:ilvl w:val="0"/>
                <w:numId w:val="37"/>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As new capacity is built may have a second intensive period to target a new area may be indicated</w:t>
            </w:r>
          </w:p>
          <w:p w14:paraId="347C14D6" w14:textId="77777777" w:rsidR="00AA55E9" w:rsidRPr="00034A79" w:rsidRDefault="00AA55E9" w:rsidP="005B5D96">
            <w:pPr>
              <w:pStyle w:val="ListParagraph"/>
              <w:numPr>
                <w:ilvl w:val="0"/>
                <w:numId w:val="37"/>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May benefit from one visit per term to childcare, preschool/ kinder or school.</w:t>
            </w:r>
          </w:p>
        </w:tc>
      </w:tr>
      <w:tr w:rsidR="006D61FD" w:rsidRPr="00034A79" w14:paraId="5D3E50D3" w14:textId="77777777" w:rsidTr="006D61FD">
        <w:tc>
          <w:tcPr>
            <w:tcW w:w="0" w:type="auto"/>
          </w:tcPr>
          <w:p w14:paraId="5C006F5A" w14:textId="16722BEA" w:rsidR="00AA55E9" w:rsidRPr="00330625" w:rsidRDefault="005B5D96" w:rsidP="00541B7F">
            <w:pPr>
              <w:spacing w:line="276" w:lineRule="auto"/>
              <w:rPr>
                <w:rFonts w:asciiTheme="minorHAnsi" w:hAnsiTheme="minorHAnsi" w:cstheme="minorHAnsi"/>
                <w:b/>
                <w:szCs w:val="22"/>
                <w:lang w:val="en-AU"/>
              </w:rPr>
            </w:pPr>
            <w:r w:rsidRPr="00330625">
              <w:rPr>
                <w:rFonts w:asciiTheme="minorHAnsi" w:hAnsiTheme="minorHAnsi" w:cstheme="minorHAnsi"/>
                <w:b/>
                <w:szCs w:val="22"/>
                <w:lang w:val="en-AU"/>
              </w:rPr>
              <w:t xml:space="preserve">Level </w:t>
            </w:r>
            <w:r w:rsidR="00675AED" w:rsidRPr="00330625">
              <w:rPr>
                <w:rFonts w:asciiTheme="minorHAnsi" w:hAnsiTheme="minorHAnsi" w:cstheme="minorHAnsi"/>
                <w:b/>
                <w:szCs w:val="22"/>
                <w:lang w:val="en-AU"/>
              </w:rPr>
              <w:t xml:space="preserve">3 </w:t>
            </w:r>
          </w:p>
          <w:p w14:paraId="0EDC5F26" w14:textId="59E2E7AA" w:rsidR="00675AED" w:rsidRPr="00330625" w:rsidRDefault="00675AED" w:rsidP="00541B7F">
            <w:pPr>
              <w:spacing w:line="276" w:lineRule="auto"/>
              <w:rPr>
                <w:rFonts w:asciiTheme="minorHAnsi" w:hAnsiTheme="minorHAnsi" w:cstheme="minorHAnsi"/>
                <w:szCs w:val="22"/>
                <w:lang w:val="en-AU"/>
              </w:rPr>
            </w:pPr>
            <w:r w:rsidRPr="00330625">
              <w:rPr>
                <w:rFonts w:asciiTheme="minorHAnsi" w:hAnsiTheme="minorHAnsi" w:cstheme="minorHAnsi"/>
                <w:b/>
                <w:szCs w:val="22"/>
                <w:lang w:val="en-AU"/>
              </w:rPr>
              <w:t>$12,001 - $30,000</w:t>
            </w:r>
          </w:p>
        </w:tc>
        <w:tc>
          <w:tcPr>
            <w:tcW w:w="0" w:type="auto"/>
          </w:tcPr>
          <w:p w14:paraId="6E621A16" w14:textId="377BEA5A" w:rsidR="00AA55E9" w:rsidRPr="00330625" w:rsidRDefault="00330625" w:rsidP="00330625">
            <w:pPr>
              <w:spacing w:after="200" w:line="276" w:lineRule="auto"/>
              <w:contextualSpacing/>
              <w:outlineLvl w:val="3"/>
              <w:rPr>
                <w:rFonts w:asciiTheme="minorHAnsi" w:eastAsia="Times New Roman" w:hAnsiTheme="minorHAnsi" w:cstheme="minorHAnsi"/>
                <w:bCs/>
                <w:i/>
                <w:iCs/>
                <w:spacing w:val="10"/>
                <w:szCs w:val="22"/>
                <w:lang w:val="en-AU"/>
              </w:rPr>
            </w:pPr>
            <w:r>
              <w:rPr>
                <w:rFonts w:asciiTheme="minorHAnsi" w:hAnsiTheme="minorHAnsi" w:cstheme="minorHAnsi"/>
                <w:szCs w:val="22"/>
                <w:lang w:val="en-AU"/>
              </w:rPr>
              <w:t>Two high areas of need and possibly1-3 areas of low need</w:t>
            </w:r>
          </w:p>
        </w:tc>
        <w:tc>
          <w:tcPr>
            <w:tcW w:w="3287" w:type="dxa"/>
          </w:tcPr>
          <w:p w14:paraId="56FF52AD" w14:textId="77777777" w:rsidR="00AA55E9" w:rsidRDefault="00AA55E9" w:rsidP="009A4694">
            <w:pPr>
              <w:pStyle w:val="ListParagraph"/>
              <w:numPr>
                <w:ilvl w:val="0"/>
                <w:numId w:val="43"/>
              </w:numPr>
              <w:spacing w:line="276" w:lineRule="auto"/>
              <w:outlineLvl w:val="3"/>
              <w:rPr>
                <w:rFonts w:asciiTheme="minorHAnsi" w:hAnsiTheme="minorHAnsi" w:cstheme="minorHAnsi"/>
                <w:szCs w:val="22"/>
                <w:lang w:val="en-AU"/>
              </w:rPr>
            </w:pPr>
            <w:r>
              <w:rPr>
                <w:rFonts w:asciiTheme="minorHAnsi" w:hAnsiTheme="minorHAnsi" w:cstheme="minorHAnsi"/>
                <w:szCs w:val="22"/>
                <w:lang w:val="en-AU"/>
              </w:rPr>
              <w:t>H</w:t>
            </w:r>
            <w:r w:rsidRPr="00034A79">
              <w:rPr>
                <w:rFonts w:asciiTheme="minorHAnsi" w:hAnsiTheme="minorHAnsi" w:cstheme="minorHAnsi"/>
                <w:szCs w:val="22"/>
                <w:lang w:val="en-AU"/>
              </w:rPr>
              <w:t>igh areas of need in cognitive development and social skills.</w:t>
            </w:r>
            <w:r>
              <w:rPr>
                <w:rFonts w:asciiTheme="minorHAnsi" w:hAnsiTheme="minorHAnsi" w:cstheme="minorHAnsi"/>
                <w:szCs w:val="22"/>
                <w:lang w:val="en-AU"/>
              </w:rPr>
              <w:t xml:space="preserve"> </w:t>
            </w:r>
            <w:r w:rsidRPr="00034A79">
              <w:rPr>
                <w:rFonts w:asciiTheme="minorHAnsi" w:hAnsiTheme="minorHAnsi" w:cstheme="minorHAnsi"/>
                <w:szCs w:val="22"/>
                <w:lang w:val="en-AU"/>
              </w:rPr>
              <w:t>This might look like difficulty following routines and instructions at kindergarten and home,</w:t>
            </w:r>
            <w:r w:rsidRPr="00310CF5">
              <w:rPr>
                <w:rFonts w:eastAsia="Times New Roman" w:cs="Times New Roman (Body CS)"/>
                <w:szCs w:val="22"/>
                <w:u w:val="single"/>
              </w:rPr>
              <w:t xml:space="preserve"> </w:t>
            </w:r>
            <w:r w:rsidRPr="00034A79">
              <w:rPr>
                <w:rFonts w:asciiTheme="minorHAnsi" w:hAnsiTheme="minorHAnsi" w:cstheme="minorHAnsi"/>
                <w:szCs w:val="22"/>
                <w:lang w:val="en-AU"/>
              </w:rPr>
              <w:t xml:space="preserve">avoidance of new tasks, impulsive, avoids craft activities, has narrow interests in play activities and unaware of safety and looks to escape. </w:t>
            </w:r>
          </w:p>
          <w:p w14:paraId="1C138E84" w14:textId="77777777" w:rsidR="00AA55E9" w:rsidRPr="00034A79" w:rsidRDefault="00AA55E9" w:rsidP="009A4694">
            <w:pPr>
              <w:pStyle w:val="ListParagraph"/>
              <w:numPr>
                <w:ilvl w:val="0"/>
                <w:numId w:val="43"/>
              </w:numPr>
              <w:spacing w:line="276" w:lineRule="auto"/>
              <w:outlineLvl w:val="3"/>
              <w:rPr>
                <w:rFonts w:asciiTheme="minorHAnsi" w:hAnsiTheme="minorHAnsi" w:cstheme="minorHAnsi"/>
                <w:szCs w:val="22"/>
                <w:lang w:val="en-AU"/>
              </w:rPr>
            </w:pPr>
            <w:r w:rsidRPr="00034A79">
              <w:rPr>
                <w:rFonts w:asciiTheme="minorHAnsi" w:hAnsiTheme="minorHAnsi" w:cstheme="minorHAnsi"/>
                <w:szCs w:val="22"/>
                <w:lang w:val="en-AU"/>
              </w:rPr>
              <w:t>This child may not have a friend, often plays on his/her terms and other children may avoid them.</w:t>
            </w:r>
          </w:p>
          <w:p w14:paraId="194BD8B0" w14:textId="1D873200" w:rsidR="00AA55E9" w:rsidRPr="00EA3CBF" w:rsidRDefault="00AA55E9" w:rsidP="005B5D96">
            <w:pPr>
              <w:pStyle w:val="ListParagraph"/>
              <w:numPr>
                <w:ilvl w:val="0"/>
                <w:numId w:val="43"/>
              </w:numPr>
              <w:spacing w:line="276" w:lineRule="auto"/>
              <w:outlineLvl w:val="3"/>
              <w:rPr>
                <w:lang w:val="en-AU"/>
              </w:rPr>
            </w:pPr>
            <w:r w:rsidRPr="00D8672A">
              <w:rPr>
                <w:lang w:val="en-AU"/>
              </w:rPr>
              <w:t>The child may have further medium to low areas of need, for example, with emotional development (learning to name own feelings and use calming strategies).</w:t>
            </w:r>
          </w:p>
        </w:tc>
        <w:tc>
          <w:tcPr>
            <w:tcW w:w="2784" w:type="dxa"/>
          </w:tcPr>
          <w:p w14:paraId="0DC493A9" w14:textId="5CB6B74C" w:rsidR="00AA55E9" w:rsidRPr="00034A79" w:rsidRDefault="00AA55E9" w:rsidP="005B5D96">
            <w:pPr>
              <w:pStyle w:val="ListParagraph"/>
              <w:numPr>
                <w:ilvl w:val="0"/>
                <w:numId w:val="38"/>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 xml:space="preserve">May benefit from higher </w:t>
            </w:r>
            <w:r w:rsidR="0050101D">
              <w:rPr>
                <w:rFonts w:asciiTheme="minorHAnsi" w:hAnsiTheme="minorHAnsi" w:cstheme="minorHAnsi"/>
                <w:szCs w:val="22"/>
                <w:lang w:val="en-AU"/>
              </w:rPr>
              <w:t>intensity interventions for 6-</w:t>
            </w:r>
            <w:r w:rsidRPr="00034A79">
              <w:rPr>
                <w:rFonts w:asciiTheme="minorHAnsi" w:hAnsiTheme="minorHAnsi" w:cstheme="minorHAnsi"/>
                <w:szCs w:val="22"/>
                <w:lang w:val="en-AU"/>
              </w:rPr>
              <w:t>12 weeks.</w:t>
            </w:r>
          </w:p>
          <w:p w14:paraId="496164F4" w14:textId="77777777" w:rsidR="00AA55E9" w:rsidRPr="00034A79" w:rsidRDefault="00AA55E9" w:rsidP="005B5D96">
            <w:pPr>
              <w:pStyle w:val="ListParagraph"/>
              <w:numPr>
                <w:ilvl w:val="0"/>
                <w:numId w:val="38"/>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Typically professional interventions would reduce to a mix of weekly and fortnightly.</w:t>
            </w:r>
          </w:p>
          <w:p w14:paraId="386AC513" w14:textId="77777777" w:rsidR="00AA55E9" w:rsidRPr="00034A79" w:rsidRDefault="00AA55E9" w:rsidP="005B5D96">
            <w:pPr>
              <w:pStyle w:val="ListParagraph"/>
              <w:numPr>
                <w:ilvl w:val="0"/>
                <w:numId w:val="38"/>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As new capacity is built may have a second intensive period to target a new area may be indicated.</w:t>
            </w:r>
          </w:p>
          <w:p w14:paraId="73173AF9" w14:textId="77777777" w:rsidR="00AA55E9" w:rsidRPr="00034A79" w:rsidRDefault="00AA55E9" w:rsidP="005B5D96">
            <w:pPr>
              <w:pStyle w:val="ListParagraph"/>
              <w:numPr>
                <w:ilvl w:val="0"/>
                <w:numId w:val="38"/>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May benefit from more than one visit per term to childcare, preschool/ kinder or school.</w:t>
            </w:r>
          </w:p>
        </w:tc>
      </w:tr>
      <w:tr w:rsidR="006D61FD" w:rsidRPr="00034A79" w14:paraId="19F704AC" w14:textId="77777777" w:rsidTr="006D61FD">
        <w:tc>
          <w:tcPr>
            <w:tcW w:w="0" w:type="auto"/>
          </w:tcPr>
          <w:p w14:paraId="4CC43F69" w14:textId="73E408FC" w:rsidR="00AA55E9" w:rsidRPr="005B5D96" w:rsidRDefault="00502500" w:rsidP="00541B7F">
            <w:pPr>
              <w:spacing w:line="276" w:lineRule="auto"/>
              <w:rPr>
                <w:rFonts w:asciiTheme="minorHAnsi" w:hAnsiTheme="minorHAnsi" w:cstheme="minorHAnsi"/>
                <w:b/>
                <w:szCs w:val="22"/>
                <w:lang w:val="en-AU"/>
              </w:rPr>
            </w:pPr>
            <w:r>
              <w:rPr>
                <w:rFonts w:asciiTheme="minorHAnsi" w:hAnsiTheme="minorHAnsi" w:cstheme="minorHAnsi"/>
                <w:b/>
                <w:szCs w:val="22"/>
                <w:lang w:val="en-AU"/>
              </w:rPr>
              <w:t>Le</w:t>
            </w:r>
            <w:r w:rsidR="00675AED" w:rsidRPr="005B5D96">
              <w:rPr>
                <w:rFonts w:asciiTheme="minorHAnsi" w:hAnsiTheme="minorHAnsi" w:cstheme="minorHAnsi"/>
                <w:b/>
                <w:szCs w:val="22"/>
                <w:lang w:val="en-AU"/>
              </w:rPr>
              <w:t>vel 4</w:t>
            </w:r>
          </w:p>
          <w:p w14:paraId="3558F021" w14:textId="7015DAB9" w:rsidR="00675AED" w:rsidRDefault="00675AED" w:rsidP="00541B7F">
            <w:pPr>
              <w:spacing w:line="276" w:lineRule="auto"/>
              <w:rPr>
                <w:rFonts w:asciiTheme="minorHAnsi" w:hAnsiTheme="minorHAnsi" w:cstheme="minorHAnsi"/>
                <w:szCs w:val="22"/>
                <w:lang w:val="en-AU"/>
              </w:rPr>
            </w:pPr>
            <w:r w:rsidRPr="005B5D96">
              <w:rPr>
                <w:rFonts w:asciiTheme="minorHAnsi" w:hAnsiTheme="minorHAnsi" w:cstheme="minorHAnsi"/>
                <w:b/>
                <w:szCs w:val="22"/>
                <w:lang w:val="en-AU"/>
              </w:rPr>
              <w:t>$30,001 – $35,000</w:t>
            </w:r>
          </w:p>
        </w:tc>
        <w:tc>
          <w:tcPr>
            <w:tcW w:w="0" w:type="auto"/>
          </w:tcPr>
          <w:p w14:paraId="2E43106D" w14:textId="449F7C36" w:rsidR="00AA55E9" w:rsidRPr="00694711" w:rsidRDefault="00AA55E9" w:rsidP="00F86679">
            <w:pPr>
              <w:spacing w:after="200" w:line="276" w:lineRule="auto"/>
              <w:rPr>
                <w:rFonts w:asciiTheme="minorHAnsi" w:hAnsiTheme="minorHAnsi" w:cstheme="minorHAnsi"/>
                <w:szCs w:val="22"/>
                <w:lang w:val="en-AU"/>
              </w:rPr>
            </w:pPr>
            <w:r>
              <w:rPr>
                <w:rFonts w:asciiTheme="minorHAnsi" w:hAnsiTheme="minorHAnsi" w:cstheme="minorHAnsi"/>
                <w:szCs w:val="22"/>
                <w:lang w:val="en-AU"/>
              </w:rPr>
              <w:t>Three</w:t>
            </w:r>
            <w:r w:rsidRPr="00694711">
              <w:rPr>
                <w:rFonts w:asciiTheme="minorHAnsi" w:hAnsiTheme="minorHAnsi" w:cstheme="minorHAnsi"/>
                <w:szCs w:val="22"/>
                <w:lang w:val="en-AU"/>
              </w:rPr>
              <w:t xml:space="preserve"> high areas of need with possibly; </w:t>
            </w:r>
          </w:p>
          <w:p w14:paraId="0AA89139" w14:textId="14940470" w:rsidR="00AA55E9" w:rsidRPr="00330625" w:rsidRDefault="00AA55E9" w:rsidP="00330625">
            <w:pPr>
              <w:spacing w:after="200" w:line="276" w:lineRule="auto"/>
              <w:rPr>
                <w:rFonts w:asciiTheme="minorHAnsi" w:hAnsiTheme="minorHAnsi" w:cstheme="minorHAnsi"/>
                <w:b/>
                <w:szCs w:val="22"/>
                <w:lang w:val="en-AU"/>
              </w:rPr>
            </w:pPr>
            <w:r w:rsidRPr="00694711">
              <w:rPr>
                <w:rFonts w:asciiTheme="minorHAnsi" w:hAnsiTheme="minorHAnsi" w:cstheme="minorHAnsi"/>
                <w:szCs w:val="22"/>
                <w:lang w:val="en-AU"/>
              </w:rPr>
              <w:t>1-3 medium-low areas Identified, or equipment needs identified</w:t>
            </w:r>
            <w:r w:rsidRPr="00694711" w:rsidDel="00E62EC1">
              <w:rPr>
                <w:rFonts w:asciiTheme="minorHAnsi" w:hAnsiTheme="minorHAnsi" w:cstheme="minorHAnsi"/>
                <w:b/>
                <w:szCs w:val="22"/>
                <w:lang w:val="en-AU"/>
              </w:rPr>
              <w:t xml:space="preserve"> </w:t>
            </w:r>
          </w:p>
        </w:tc>
        <w:tc>
          <w:tcPr>
            <w:tcW w:w="3287" w:type="dxa"/>
          </w:tcPr>
          <w:p w14:paraId="19C5177B" w14:textId="06CF5217" w:rsidR="00AA55E9" w:rsidRDefault="005B5D96" w:rsidP="009A4694">
            <w:pPr>
              <w:pStyle w:val="ListParagraph"/>
              <w:numPr>
                <w:ilvl w:val="0"/>
                <w:numId w:val="40"/>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Pr>
                <w:rFonts w:asciiTheme="minorHAnsi" w:hAnsiTheme="minorHAnsi" w:cstheme="minorHAnsi"/>
                <w:szCs w:val="22"/>
                <w:lang w:val="en-AU"/>
              </w:rPr>
              <w:t xml:space="preserve"> high area of need with </w:t>
            </w:r>
            <w:r w:rsidR="00AA55E9" w:rsidRPr="00034A79">
              <w:rPr>
                <w:rFonts w:asciiTheme="minorHAnsi" w:hAnsiTheme="minorHAnsi" w:cstheme="minorHAnsi"/>
                <w:szCs w:val="22"/>
                <w:lang w:val="en-AU"/>
              </w:rPr>
              <w:t>language</w:t>
            </w:r>
            <w:r w:rsidR="00AA55E9" w:rsidRPr="00310CF5">
              <w:rPr>
                <w:lang w:val="en-AU"/>
              </w:rPr>
              <w:t xml:space="preserve"> and communication development</w:t>
            </w:r>
            <w:r w:rsidR="00AA55E9" w:rsidRPr="00034A79">
              <w:rPr>
                <w:rFonts w:asciiTheme="minorHAnsi" w:hAnsiTheme="minorHAnsi" w:cstheme="minorHAnsi"/>
                <w:b/>
                <w:szCs w:val="22"/>
                <w:lang w:val="en-AU"/>
              </w:rPr>
              <w:t>:</w:t>
            </w:r>
            <w:r w:rsidR="00AA55E9">
              <w:rPr>
                <w:rFonts w:asciiTheme="minorHAnsi" w:hAnsiTheme="minorHAnsi" w:cstheme="minorHAnsi"/>
                <w:szCs w:val="22"/>
                <w:lang w:val="en-AU"/>
              </w:rPr>
              <w:t xml:space="preserve"> </w:t>
            </w:r>
            <w:r w:rsidR="00AA55E9" w:rsidRPr="00034A79">
              <w:rPr>
                <w:rFonts w:asciiTheme="minorHAnsi" w:hAnsiTheme="minorHAnsi" w:cstheme="minorHAnsi"/>
                <w:szCs w:val="22"/>
                <w:lang w:val="en-AU"/>
              </w:rPr>
              <w:t>can request basic needs, cannot take more than one turn in conversation, can follow one step instructions</w:t>
            </w:r>
            <w:r w:rsidR="00AA55E9">
              <w:rPr>
                <w:rFonts w:asciiTheme="minorHAnsi" w:hAnsiTheme="minorHAnsi" w:cstheme="minorHAnsi"/>
                <w:szCs w:val="22"/>
                <w:lang w:val="en-AU"/>
              </w:rPr>
              <w:t>.</w:t>
            </w:r>
          </w:p>
          <w:p w14:paraId="39228E3E" w14:textId="2105BD8B" w:rsidR="00AA55E9" w:rsidRDefault="005B5D96" w:rsidP="009A4694">
            <w:pPr>
              <w:pStyle w:val="ListParagraph"/>
              <w:numPr>
                <w:ilvl w:val="0"/>
                <w:numId w:val="40"/>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w:t>
            </w:r>
            <w:r w:rsidR="00AA55E9">
              <w:rPr>
                <w:rFonts w:asciiTheme="minorHAnsi" w:hAnsiTheme="minorHAnsi" w:cstheme="minorHAnsi"/>
                <w:szCs w:val="22"/>
                <w:lang w:val="en-AU"/>
              </w:rPr>
              <w:t>high area of need with</w:t>
            </w:r>
            <w:r w:rsidR="00AA55E9" w:rsidRPr="00034A79">
              <w:rPr>
                <w:rFonts w:asciiTheme="minorHAnsi" w:hAnsiTheme="minorHAnsi" w:cstheme="minorHAnsi"/>
                <w:szCs w:val="22"/>
                <w:lang w:val="en-AU"/>
              </w:rPr>
              <w:t xml:space="preserve"> </w:t>
            </w:r>
            <w:r w:rsidR="00AA55E9" w:rsidRPr="00310CF5">
              <w:rPr>
                <w:rFonts w:asciiTheme="minorHAnsi" w:hAnsiTheme="minorHAnsi" w:cstheme="minorHAnsi"/>
                <w:szCs w:val="22"/>
                <w:lang w:val="en-AU"/>
              </w:rPr>
              <w:t>s</w:t>
            </w:r>
            <w:r w:rsidR="00AA55E9" w:rsidRPr="00310CF5">
              <w:rPr>
                <w:lang w:val="en-AU"/>
              </w:rPr>
              <w:t>ocial skills development</w:t>
            </w:r>
            <w:r w:rsidR="00AA55E9" w:rsidRPr="00034A79">
              <w:rPr>
                <w:rFonts w:asciiTheme="minorHAnsi" w:hAnsiTheme="minorHAnsi" w:cstheme="minorHAnsi"/>
                <w:b/>
                <w:szCs w:val="22"/>
                <w:lang w:val="en-AU"/>
              </w:rPr>
              <w:t>:</w:t>
            </w:r>
            <w:r w:rsidR="00AA55E9">
              <w:rPr>
                <w:rFonts w:asciiTheme="minorHAnsi" w:hAnsiTheme="minorHAnsi" w:cstheme="minorHAnsi"/>
                <w:szCs w:val="22"/>
                <w:lang w:val="en-AU"/>
              </w:rPr>
              <w:t xml:space="preserve"> </w:t>
            </w:r>
            <w:r w:rsidR="00AA55E9" w:rsidRPr="00034A79">
              <w:rPr>
                <w:rFonts w:asciiTheme="minorHAnsi" w:hAnsiTheme="minorHAnsi" w:cstheme="minorHAnsi"/>
                <w:szCs w:val="22"/>
                <w:lang w:val="en-AU"/>
              </w:rPr>
              <w:t>plays alone, limited interest in others</w:t>
            </w:r>
            <w:r>
              <w:rPr>
                <w:rFonts w:asciiTheme="minorHAnsi" w:hAnsiTheme="minorHAnsi" w:cstheme="minorHAnsi"/>
                <w:szCs w:val="22"/>
                <w:lang w:val="en-AU"/>
              </w:rPr>
              <w:t>.</w:t>
            </w:r>
          </w:p>
          <w:p w14:paraId="7DB7C214" w14:textId="68300C02" w:rsidR="00AA55E9" w:rsidRDefault="005B5D96" w:rsidP="009A4694">
            <w:pPr>
              <w:pStyle w:val="ListParagraph"/>
              <w:numPr>
                <w:ilvl w:val="0"/>
                <w:numId w:val="40"/>
              </w:numPr>
              <w:spacing w:line="276" w:lineRule="auto"/>
              <w:rPr>
                <w:rFonts w:asciiTheme="minorHAnsi" w:hAnsiTheme="minorHAnsi" w:cstheme="minorHAnsi"/>
                <w:szCs w:val="22"/>
                <w:lang w:val="en-AU"/>
              </w:rPr>
            </w:pPr>
            <w:r>
              <w:rPr>
                <w:rFonts w:asciiTheme="minorHAnsi" w:hAnsiTheme="minorHAnsi" w:cstheme="minorHAnsi"/>
                <w:szCs w:val="22"/>
                <w:lang w:val="en-AU"/>
              </w:rPr>
              <w:t>A</w:t>
            </w:r>
            <w:r w:rsidR="00AA55E9" w:rsidRPr="00034A79">
              <w:rPr>
                <w:rFonts w:asciiTheme="minorHAnsi" w:hAnsiTheme="minorHAnsi" w:cstheme="minorHAnsi"/>
                <w:szCs w:val="22"/>
                <w:lang w:val="en-AU"/>
              </w:rPr>
              <w:t xml:space="preserve"> </w:t>
            </w:r>
            <w:r w:rsidR="00AA55E9">
              <w:rPr>
                <w:rFonts w:asciiTheme="minorHAnsi" w:hAnsiTheme="minorHAnsi" w:cstheme="minorHAnsi"/>
                <w:szCs w:val="22"/>
                <w:lang w:val="en-AU"/>
              </w:rPr>
              <w:t>high level of need with</w:t>
            </w:r>
            <w:r w:rsidR="00AA55E9" w:rsidRPr="00034A79">
              <w:rPr>
                <w:rFonts w:asciiTheme="minorHAnsi" w:hAnsiTheme="minorHAnsi" w:cstheme="minorHAnsi"/>
                <w:szCs w:val="22"/>
                <w:lang w:val="en-AU"/>
              </w:rPr>
              <w:t xml:space="preserve"> emotional development</w:t>
            </w:r>
            <w:r w:rsidR="00AA55E9" w:rsidRPr="00310CF5">
              <w:rPr>
                <w:rFonts w:asciiTheme="minorHAnsi" w:hAnsiTheme="minorHAnsi" w:cstheme="minorHAnsi"/>
                <w:szCs w:val="22"/>
                <w:lang w:val="en-AU"/>
              </w:rPr>
              <w:t>:</w:t>
            </w:r>
            <w:r w:rsidR="00AA55E9" w:rsidRPr="00034A79">
              <w:rPr>
                <w:rFonts w:asciiTheme="minorHAnsi" w:hAnsiTheme="minorHAnsi" w:cstheme="minorHAnsi"/>
                <w:szCs w:val="22"/>
                <w:lang w:val="en-AU"/>
              </w:rPr>
              <w:t xml:space="preserve"> frequent tantrums, obsessed with iPad, hits out at sibling</w:t>
            </w:r>
            <w:r w:rsidR="00AA55E9">
              <w:rPr>
                <w:rFonts w:asciiTheme="minorHAnsi" w:hAnsiTheme="minorHAnsi" w:cstheme="minorHAnsi"/>
                <w:szCs w:val="22"/>
                <w:lang w:val="en-AU"/>
              </w:rPr>
              <w:t xml:space="preserve">. </w:t>
            </w:r>
          </w:p>
          <w:p w14:paraId="0D9D6624" w14:textId="1133871A" w:rsidR="00AA55E9" w:rsidRPr="00034A79" w:rsidRDefault="005B5D96" w:rsidP="009A4694">
            <w:pPr>
              <w:pStyle w:val="ListParagraph"/>
              <w:numPr>
                <w:ilvl w:val="0"/>
                <w:numId w:val="40"/>
              </w:numPr>
              <w:spacing w:line="276" w:lineRule="auto"/>
              <w:rPr>
                <w:rFonts w:asciiTheme="minorHAnsi" w:hAnsiTheme="minorHAnsi" w:cstheme="minorHAnsi"/>
                <w:szCs w:val="22"/>
                <w:lang w:val="en-AU"/>
              </w:rPr>
            </w:pPr>
            <w:r>
              <w:rPr>
                <w:rFonts w:asciiTheme="minorHAnsi" w:hAnsiTheme="minorHAnsi" w:cstheme="minorHAnsi"/>
                <w:szCs w:val="22"/>
                <w:lang w:val="en-AU"/>
              </w:rPr>
              <w:t>M</w:t>
            </w:r>
            <w:r w:rsidR="00AA55E9" w:rsidRPr="00034A79">
              <w:rPr>
                <w:rFonts w:asciiTheme="minorHAnsi" w:hAnsiTheme="minorHAnsi" w:cstheme="minorHAnsi"/>
                <w:szCs w:val="22"/>
                <w:lang w:val="en-AU"/>
              </w:rPr>
              <w:t>ay have further medium to low areas of need with self-care (wakes through the night, meal times, does not like bath time and brushing teeth).</w:t>
            </w:r>
          </w:p>
        </w:tc>
        <w:tc>
          <w:tcPr>
            <w:tcW w:w="2784" w:type="dxa"/>
          </w:tcPr>
          <w:p w14:paraId="6A6423B4" w14:textId="77777777" w:rsidR="00AA55E9" w:rsidRPr="00034A79" w:rsidRDefault="00AA55E9" w:rsidP="005B5D96">
            <w:pPr>
              <w:pStyle w:val="ListParagraph"/>
              <w:numPr>
                <w:ilvl w:val="0"/>
                <w:numId w:val="39"/>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 xml:space="preserve">May benefit from some initial interventions to establish priority areas and daily routines </w:t>
            </w:r>
          </w:p>
          <w:p w14:paraId="1EBAAC2D" w14:textId="77777777" w:rsidR="00AA55E9" w:rsidRPr="00034A79" w:rsidRDefault="00AA55E9" w:rsidP="005B5D96">
            <w:pPr>
              <w:pStyle w:val="ListParagraph"/>
              <w:numPr>
                <w:ilvl w:val="0"/>
                <w:numId w:val="39"/>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Typically professional interventions be a mix of weekly and fortnightly</w:t>
            </w:r>
          </w:p>
          <w:p w14:paraId="7A6BF084" w14:textId="77777777" w:rsidR="00AA55E9" w:rsidRPr="00034A79" w:rsidRDefault="00AA55E9" w:rsidP="005B5D96">
            <w:pPr>
              <w:pStyle w:val="ListParagraph"/>
              <w:numPr>
                <w:ilvl w:val="0"/>
                <w:numId w:val="39"/>
              </w:numPr>
              <w:spacing w:line="276" w:lineRule="auto"/>
              <w:ind w:left="315" w:hanging="315"/>
              <w:rPr>
                <w:rFonts w:asciiTheme="minorHAnsi" w:hAnsiTheme="minorHAnsi" w:cstheme="minorHAnsi"/>
                <w:szCs w:val="22"/>
                <w:lang w:val="en-AU"/>
              </w:rPr>
            </w:pPr>
            <w:r w:rsidRPr="00034A79">
              <w:rPr>
                <w:rFonts w:asciiTheme="minorHAnsi" w:hAnsiTheme="minorHAnsi" w:cstheme="minorHAnsi"/>
                <w:szCs w:val="22"/>
                <w:lang w:val="en-AU"/>
              </w:rPr>
              <w:t>May benefit from more than one visit per term to childcare, preschool/ kinder or school</w:t>
            </w:r>
            <w:r>
              <w:rPr>
                <w:rFonts w:asciiTheme="minorHAnsi" w:hAnsiTheme="minorHAnsi" w:cstheme="minorHAnsi"/>
                <w:szCs w:val="22"/>
                <w:lang w:val="en-AU"/>
              </w:rPr>
              <w:t>.</w:t>
            </w:r>
          </w:p>
        </w:tc>
      </w:tr>
    </w:tbl>
    <w:p w14:paraId="7863E170" w14:textId="4592BD8A" w:rsidR="00F22E2F" w:rsidRDefault="00F22E2F">
      <w:pPr>
        <w:spacing w:line="276" w:lineRule="auto"/>
        <w:rPr>
          <w:b/>
        </w:rPr>
      </w:pPr>
    </w:p>
    <w:p w14:paraId="3F5DC50F" w14:textId="77777777" w:rsidR="00541B7F" w:rsidRDefault="00541B7F" w:rsidP="00232C2B">
      <w:pPr>
        <w:spacing w:line="276" w:lineRule="auto"/>
        <w:rPr>
          <w:b/>
        </w:rPr>
      </w:pPr>
      <w:r>
        <w:rPr>
          <w:b/>
        </w:rPr>
        <w:br w:type="page"/>
      </w:r>
    </w:p>
    <w:p w14:paraId="6BBFBFC3" w14:textId="6FE856FB" w:rsidR="005D3E7E" w:rsidRDefault="00DF4FE0" w:rsidP="00232C2B">
      <w:pPr>
        <w:spacing w:line="276" w:lineRule="auto"/>
        <w:rPr>
          <w:b/>
        </w:rPr>
      </w:pPr>
      <w:r>
        <w:rPr>
          <w:b/>
        </w:rPr>
        <w:t>When a child enters the</w:t>
      </w:r>
      <w:r w:rsidR="00054F0D">
        <w:rPr>
          <w:b/>
        </w:rPr>
        <w:t xml:space="preserve"> education system</w:t>
      </w:r>
      <w:r w:rsidR="00BC6BFC">
        <w:rPr>
          <w:b/>
        </w:rPr>
        <w:t xml:space="preserve"> </w:t>
      </w:r>
      <w:r w:rsidR="001B7D5D">
        <w:rPr>
          <w:b/>
        </w:rPr>
        <w:t>things change</w:t>
      </w:r>
      <w:r w:rsidR="00054F0D" w:rsidRPr="00054F0D">
        <w:rPr>
          <w:b/>
        </w:rPr>
        <w:t xml:space="preserve"> </w:t>
      </w:r>
    </w:p>
    <w:p w14:paraId="362C7A07" w14:textId="6BD6900F" w:rsidR="007E2F0F" w:rsidRDefault="007E2F0F" w:rsidP="00232C2B">
      <w:pPr>
        <w:autoSpaceDE w:val="0"/>
        <w:autoSpaceDN w:val="0"/>
        <w:spacing w:line="276" w:lineRule="auto"/>
        <w:rPr>
          <w:rFonts w:cs="Arial"/>
          <w:lang w:val="en-AU"/>
        </w:rPr>
      </w:pPr>
      <w:r>
        <w:rPr>
          <w:rFonts w:cs="Arial"/>
          <w:lang w:val="en-AU"/>
        </w:rPr>
        <w:t xml:space="preserve">Children will generally enter the education system at around </w:t>
      </w:r>
      <w:r w:rsidR="00E967D8">
        <w:rPr>
          <w:rFonts w:cs="Arial"/>
          <w:lang w:val="en-AU"/>
        </w:rPr>
        <w:t xml:space="preserve">five </w:t>
      </w:r>
      <w:r>
        <w:rPr>
          <w:rFonts w:cs="Arial"/>
          <w:lang w:val="en-AU"/>
        </w:rPr>
        <w:t xml:space="preserve">years of age. The role of the education system is </w:t>
      </w:r>
      <w:r>
        <w:t xml:space="preserve">to support a child’s learning. </w:t>
      </w:r>
      <w:r>
        <w:rPr>
          <w:rFonts w:cs="Arial"/>
          <w:lang w:val="en-AU"/>
        </w:rPr>
        <w:t xml:space="preserve">You can find out more about this in the </w:t>
      </w:r>
      <w:hyperlink r:id="rId35" w:history="1">
        <w:r w:rsidRPr="00D7068B">
          <w:rPr>
            <w:rStyle w:val="Hyperlink"/>
            <w:rFonts w:cs="Arial"/>
            <w:u w:val="none"/>
            <w:lang w:val="en-AU"/>
          </w:rPr>
          <w:t>Applied Principles and Tables of Support</w:t>
        </w:r>
      </w:hyperlink>
      <w:r>
        <w:rPr>
          <w:rFonts w:cs="Arial"/>
          <w:lang w:val="en-AU"/>
        </w:rPr>
        <w:t>.</w:t>
      </w:r>
      <w:r w:rsidR="00971967">
        <w:rPr>
          <w:rFonts w:cs="Arial"/>
          <w:lang w:val="en-AU"/>
        </w:rPr>
        <w:t xml:space="preserve"> </w:t>
      </w:r>
    </w:p>
    <w:p w14:paraId="3BF52C28" w14:textId="0E7FF1F5" w:rsidR="00BE4CF4" w:rsidRDefault="00F77A63" w:rsidP="00BE4CF4">
      <w:pPr>
        <w:autoSpaceDE w:val="0"/>
        <w:autoSpaceDN w:val="0"/>
        <w:spacing w:line="276" w:lineRule="auto"/>
        <w:rPr>
          <w:rFonts w:cs="Arial"/>
          <w:lang w:val="en-AU"/>
        </w:rPr>
      </w:pPr>
      <w:r>
        <w:rPr>
          <w:rFonts w:cs="Arial"/>
          <w:lang w:val="en-AU"/>
        </w:rPr>
        <w:t xml:space="preserve">In the years after a child starts school, </w:t>
      </w:r>
      <w:r w:rsidR="001B7D5D">
        <w:rPr>
          <w:rFonts w:cs="Arial"/>
          <w:lang w:val="en-AU"/>
        </w:rPr>
        <w:t>the capacity building in plans will reduce</w:t>
      </w:r>
      <w:r w:rsidR="002E6F3F">
        <w:rPr>
          <w:rFonts w:cs="Arial"/>
          <w:lang w:val="en-AU"/>
        </w:rPr>
        <w:t>,</w:t>
      </w:r>
      <w:r w:rsidR="00B17300">
        <w:rPr>
          <w:rFonts w:cs="Arial"/>
          <w:lang w:val="en-AU"/>
        </w:rPr>
        <w:t xml:space="preserve"> this is </w:t>
      </w:r>
      <w:r w:rsidR="00082B14">
        <w:rPr>
          <w:rFonts w:cs="Arial"/>
          <w:lang w:val="en-AU"/>
        </w:rPr>
        <w:t>due to</w:t>
      </w:r>
      <w:r w:rsidR="00E23514">
        <w:rPr>
          <w:rFonts w:cs="Arial"/>
          <w:lang w:val="en-AU"/>
        </w:rPr>
        <w:t xml:space="preserve"> the</w:t>
      </w:r>
      <w:r w:rsidR="00FC20E7">
        <w:rPr>
          <w:rFonts w:cs="Arial"/>
          <w:lang w:val="en-AU"/>
        </w:rPr>
        <w:t>m entering another system.</w:t>
      </w:r>
      <w:r w:rsidR="00971967">
        <w:rPr>
          <w:rFonts w:cs="Arial"/>
          <w:lang w:val="en-AU"/>
        </w:rPr>
        <w:t xml:space="preserve"> </w:t>
      </w:r>
      <w:r w:rsidR="001B7D5D">
        <w:rPr>
          <w:rFonts w:cs="Arial"/>
          <w:lang w:val="en-AU"/>
        </w:rPr>
        <w:t xml:space="preserve">This </w:t>
      </w:r>
      <w:r w:rsidR="00FC20E7">
        <w:rPr>
          <w:rFonts w:cs="Arial"/>
          <w:lang w:val="en-AU"/>
        </w:rPr>
        <w:t xml:space="preserve">change in funding </w:t>
      </w:r>
      <w:r w:rsidR="001B7D5D">
        <w:rPr>
          <w:rFonts w:cs="Arial"/>
          <w:lang w:val="en-AU"/>
        </w:rPr>
        <w:t xml:space="preserve">reflects </w:t>
      </w:r>
      <w:r w:rsidR="001B7D5D" w:rsidRPr="003002BB">
        <w:rPr>
          <w:rFonts w:cs="Arial"/>
          <w:lang w:val="en-AU"/>
        </w:rPr>
        <w:t>children</w:t>
      </w:r>
      <w:r w:rsidR="00082B14">
        <w:rPr>
          <w:rFonts w:cs="Arial"/>
          <w:lang w:val="en-AU"/>
        </w:rPr>
        <w:t xml:space="preserve"> </w:t>
      </w:r>
      <w:r w:rsidR="00FC20E7">
        <w:rPr>
          <w:rFonts w:cs="Arial"/>
          <w:lang w:val="en-AU"/>
        </w:rPr>
        <w:t xml:space="preserve">having </w:t>
      </w:r>
      <w:r w:rsidR="001B7D5D" w:rsidRPr="003002BB">
        <w:rPr>
          <w:rFonts w:cs="Arial"/>
          <w:lang w:val="en-AU"/>
        </w:rPr>
        <w:t>develop</w:t>
      </w:r>
      <w:r w:rsidR="001B7D5D">
        <w:rPr>
          <w:rFonts w:cs="Arial"/>
          <w:lang w:val="en-AU"/>
        </w:rPr>
        <w:t>ed</w:t>
      </w:r>
      <w:r w:rsidR="001B7D5D" w:rsidRPr="003002BB">
        <w:rPr>
          <w:rFonts w:cs="Arial"/>
          <w:lang w:val="en-AU"/>
        </w:rPr>
        <w:t xml:space="preserve"> new skills</w:t>
      </w:r>
      <w:r w:rsidR="001B7D5D">
        <w:rPr>
          <w:rFonts w:cs="Arial"/>
          <w:lang w:val="en-AU"/>
        </w:rPr>
        <w:t xml:space="preserve"> (built their capacity)</w:t>
      </w:r>
      <w:r w:rsidR="001B7D5D" w:rsidRPr="003002BB">
        <w:rPr>
          <w:rFonts w:cs="Arial"/>
          <w:lang w:val="en-AU"/>
        </w:rPr>
        <w:t xml:space="preserve">, </w:t>
      </w:r>
      <w:r w:rsidR="001B7D5D">
        <w:rPr>
          <w:rFonts w:cs="Arial"/>
          <w:lang w:val="en-AU"/>
        </w:rPr>
        <w:t xml:space="preserve">having gained </w:t>
      </w:r>
      <w:r w:rsidR="001B7D5D" w:rsidRPr="00E3599F">
        <w:rPr>
          <w:rFonts w:cs="Arial"/>
          <w:lang w:val="en-AU"/>
        </w:rPr>
        <w:t xml:space="preserve">experience </w:t>
      </w:r>
      <w:r w:rsidR="001B7D5D">
        <w:rPr>
          <w:rFonts w:cs="Arial"/>
          <w:lang w:val="en-AU"/>
        </w:rPr>
        <w:t xml:space="preserve">from </w:t>
      </w:r>
      <w:r w:rsidR="001B7D5D" w:rsidRPr="00E3599F">
        <w:rPr>
          <w:rFonts w:cs="Arial"/>
          <w:lang w:val="en-AU"/>
        </w:rPr>
        <w:t>more inclusion</w:t>
      </w:r>
      <w:r w:rsidR="001B7D5D">
        <w:rPr>
          <w:rFonts w:cs="Arial"/>
          <w:lang w:val="en-AU"/>
        </w:rPr>
        <w:t>, spending less hours in the home and enables down time with families and friends outside of school hours</w:t>
      </w:r>
      <w:r w:rsidR="001B7D5D" w:rsidRPr="00E3599F">
        <w:rPr>
          <w:rFonts w:cs="Arial"/>
          <w:lang w:val="en-AU"/>
        </w:rPr>
        <w:t>.</w:t>
      </w:r>
    </w:p>
    <w:p w14:paraId="74F60DA6" w14:textId="3E1A8291" w:rsidR="00993183" w:rsidRDefault="00993183" w:rsidP="00E41CA5">
      <w:pPr>
        <w:spacing w:after="0" w:line="276" w:lineRule="auto"/>
        <w:rPr>
          <w:b/>
          <w:szCs w:val="22"/>
          <w:lang w:val="en-AU"/>
        </w:rPr>
      </w:pPr>
      <w:r w:rsidRPr="00993183">
        <w:rPr>
          <w:b/>
          <w:szCs w:val="22"/>
          <w:lang w:val="en-AU"/>
        </w:rPr>
        <w:t>Table 3 - Indicative level of funded support: children on the autism spectrum 7 to 12 years</w:t>
      </w:r>
      <w:r w:rsidRPr="00993183">
        <w:rPr>
          <w:b/>
          <w:szCs w:val="22"/>
          <w:vertAlign w:val="superscript"/>
          <w:lang w:val="en-AU"/>
        </w:rPr>
        <w:footnoteReference w:id="3"/>
      </w:r>
    </w:p>
    <w:tbl>
      <w:tblPr>
        <w:tblStyle w:val="TableGrid1"/>
        <w:tblW w:w="9214" w:type="dxa"/>
        <w:tblInd w:w="-5" w:type="dxa"/>
        <w:tblLayout w:type="fixed"/>
        <w:tblLook w:val="04A0" w:firstRow="1" w:lastRow="0" w:firstColumn="1" w:lastColumn="0" w:noHBand="0" w:noVBand="1"/>
        <w:tblDescription w:val="Table showing indicative level of funded support for children on the autism spectrum aged 7 to 12 years. There are four levels."/>
      </w:tblPr>
      <w:tblGrid>
        <w:gridCol w:w="1989"/>
        <w:gridCol w:w="1704"/>
        <w:gridCol w:w="3408"/>
        <w:gridCol w:w="2113"/>
      </w:tblGrid>
      <w:tr w:rsidR="00F22E2F" w:rsidRPr="008C77A2" w14:paraId="2E7D68C9" w14:textId="77777777" w:rsidTr="00541B7F">
        <w:trPr>
          <w:tblHeader/>
        </w:trPr>
        <w:tc>
          <w:tcPr>
            <w:tcW w:w="1989" w:type="dxa"/>
            <w:shd w:val="clear" w:color="auto" w:fill="B8DC8B" w:themeFill="text2" w:themeFillTint="99"/>
          </w:tcPr>
          <w:p w14:paraId="3D1F4037" w14:textId="2CE5E493" w:rsidR="00F22E2F" w:rsidRPr="000442BD" w:rsidRDefault="00514B25" w:rsidP="00F22E2F">
            <w:pPr>
              <w:spacing w:line="276" w:lineRule="auto"/>
              <w:rPr>
                <w:rFonts w:asciiTheme="minorHAnsi" w:hAnsiTheme="minorHAnsi" w:cstheme="minorHAnsi"/>
                <w:b/>
                <w:i/>
                <w:szCs w:val="22"/>
                <w:lang w:val="en-AU"/>
              </w:rPr>
            </w:pPr>
            <w:r w:rsidRPr="000442BD">
              <w:rPr>
                <w:rFonts w:asciiTheme="minorHAnsi" w:hAnsiTheme="minorHAnsi" w:cstheme="minorHAnsi"/>
                <w:b/>
                <w:szCs w:val="22"/>
                <w:lang w:val="en-AU"/>
              </w:rPr>
              <w:t>Indicative level of funded support</w:t>
            </w:r>
          </w:p>
        </w:tc>
        <w:tc>
          <w:tcPr>
            <w:tcW w:w="1704" w:type="dxa"/>
            <w:shd w:val="clear" w:color="auto" w:fill="B8DC8B" w:themeFill="text2" w:themeFillTint="99"/>
          </w:tcPr>
          <w:p w14:paraId="72EF5A11" w14:textId="72450594" w:rsidR="00F22E2F" w:rsidRPr="008C77A2" w:rsidRDefault="00F27053" w:rsidP="00514B25">
            <w:pPr>
              <w:spacing w:line="276" w:lineRule="auto"/>
              <w:ind w:left="-51"/>
              <w:rPr>
                <w:rStyle w:val="Emphasis"/>
                <w:rFonts w:asciiTheme="minorHAnsi" w:hAnsiTheme="minorHAnsi" w:cstheme="minorHAnsi"/>
                <w:i w:val="0"/>
                <w:color w:val="auto"/>
                <w:szCs w:val="22"/>
                <w:lang w:val="en-AU"/>
              </w:rPr>
            </w:pPr>
            <w:r>
              <w:rPr>
                <w:rFonts w:asciiTheme="minorHAnsi" w:hAnsiTheme="minorHAnsi" w:cstheme="minorHAnsi"/>
                <w:b/>
                <w:szCs w:val="22"/>
                <w:lang w:val="en-AU"/>
              </w:rPr>
              <w:t>Functional Impact</w:t>
            </w:r>
          </w:p>
        </w:tc>
        <w:tc>
          <w:tcPr>
            <w:tcW w:w="3408" w:type="dxa"/>
            <w:shd w:val="clear" w:color="auto" w:fill="B8DC8B" w:themeFill="text2" w:themeFillTint="99"/>
          </w:tcPr>
          <w:p w14:paraId="635F2114" w14:textId="6A2E348D" w:rsidR="00514B25" w:rsidRPr="008C77A2" w:rsidRDefault="00514B25" w:rsidP="00514B25">
            <w:pPr>
              <w:spacing w:line="276" w:lineRule="auto"/>
              <w:ind w:left="313" w:hanging="313"/>
              <w:contextualSpacing/>
              <w:rPr>
                <w:rFonts w:asciiTheme="minorHAnsi" w:hAnsiTheme="minorHAnsi" w:cstheme="minorHAnsi"/>
                <w:b/>
                <w:szCs w:val="22"/>
                <w:lang w:val="en-AU"/>
              </w:rPr>
            </w:pPr>
            <w:r>
              <w:rPr>
                <w:rFonts w:asciiTheme="minorHAnsi" w:hAnsiTheme="minorHAnsi" w:cstheme="minorHAnsi"/>
                <w:b/>
                <w:szCs w:val="22"/>
                <w:lang w:val="en-AU"/>
              </w:rPr>
              <w:t>This may look like a child with</w:t>
            </w:r>
          </w:p>
        </w:tc>
        <w:tc>
          <w:tcPr>
            <w:tcW w:w="2113" w:type="dxa"/>
            <w:shd w:val="clear" w:color="auto" w:fill="B8DC8B" w:themeFill="text2" w:themeFillTint="99"/>
          </w:tcPr>
          <w:p w14:paraId="5384F37A" w14:textId="77777777" w:rsidR="00F22E2F" w:rsidRPr="008C77A2" w:rsidRDefault="00F22E2F" w:rsidP="00514B25">
            <w:pPr>
              <w:spacing w:line="276" w:lineRule="auto"/>
              <w:ind w:left="-43"/>
              <w:rPr>
                <w:rFonts w:asciiTheme="minorHAnsi" w:hAnsiTheme="minorHAnsi" w:cstheme="minorHAnsi"/>
                <w:b/>
                <w:szCs w:val="22"/>
                <w:lang w:val="en-AU"/>
              </w:rPr>
            </w:pPr>
            <w:r w:rsidRPr="008C77A2">
              <w:rPr>
                <w:rFonts w:asciiTheme="minorHAnsi" w:hAnsiTheme="minorHAnsi" w:cstheme="minorHAnsi"/>
                <w:b/>
                <w:szCs w:val="22"/>
                <w:lang w:val="en-AU"/>
              </w:rPr>
              <w:t>Supports</w:t>
            </w:r>
          </w:p>
        </w:tc>
      </w:tr>
      <w:tr w:rsidR="00F22E2F" w:rsidRPr="00034A79" w14:paraId="6CDD28D5" w14:textId="77777777" w:rsidTr="00541B7F">
        <w:tc>
          <w:tcPr>
            <w:tcW w:w="1989" w:type="dxa"/>
          </w:tcPr>
          <w:p w14:paraId="765FCB1D" w14:textId="5CDFC12D" w:rsidR="00F22E2F" w:rsidRPr="000442BD" w:rsidRDefault="00330625" w:rsidP="000442BD">
            <w:pPr>
              <w:tabs>
                <w:tab w:val="left" w:pos="1595"/>
              </w:tabs>
              <w:spacing w:line="276" w:lineRule="auto"/>
              <w:ind w:right="179"/>
              <w:rPr>
                <w:rFonts w:asciiTheme="minorHAnsi" w:hAnsiTheme="minorHAnsi" w:cstheme="minorHAnsi"/>
                <w:b/>
                <w:szCs w:val="22"/>
                <w:lang w:val="en-AU"/>
              </w:rPr>
            </w:pPr>
            <w:r w:rsidRPr="000442BD">
              <w:rPr>
                <w:b/>
                <w:szCs w:val="22"/>
                <w:lang w:val="en-AU"/>
              </w:rPr>
              <w:t xml:space="preserve">Level </w:t>
            </w:r>
            <w:r w:rsidR="000442BD" w:rsidRPr="000442BD">
              <w:rPr>
                <w:b/>
                <w:szCs w:val="22"/>
                <w:lang w:val="en-AU"/>
              </w:rPr>
              <w:t>1</w:t>
            </w:r>
            <w:r w:rsidRPr="000442BD">
              <w:rPr>
                <w:b/>
                <w:szCs w:val="22"/>
                <w:lang w:val="en-AU"/>
              </w:rPr>
              <w:br/>
            </w:r>
            <w:r w:rsidR="00F22E2F" w:rsidRPr="000442BD">
              <w:rPr>
                <w:rFonts w:asciiTheme="minorHAnsi" w:hAnsiTheme="minorHAnsi" w:cstheme="minorHAnsi"/>
                <w:b/>
                <w:szCs w:val="22"/>
                <w:lang w:val="en-AU"/>
              </w:rPr>
              <w:t>$2,400 - $4,800</w:t>
            </w:r>
          </w:p>
          <w:p w14:paraId="0826519E" w14:textId="6B001AC5" w:rsidR="00514B25" w:rsidRPr="000442BD" w:rsidRDefault="00514B25" w:rsidP="00330625">
            <w:pPr>
              <w:spacing w:line="276" w:lineRule="auto"/>
              <w:ind w:right="399"/>
              <w:rPr>
                <w:rStyle w:val="Emphasis"/>
                <w:rFonts w:asciiTheme="minorHAnsi" w:hAnsiTheme="minorHAnsi" w:cstheme="minorHAnsi"/>
                <w:i w:val="0"/>
                <w:color w:val="auto"/>
                <w:szCs w:val="22"/>
                <w:lang w:val="en-AU"/>
              </w:rPr>
            </w:pPr>
          </w:p>
        </w:tc>
        <w:tc>
          <w:tcPr>
            <w:tcW w:w="1704" w:type="dxa"/>
          </w:tcPr>
          <w:p w14:paraId="11934780" w14:textId="77777777" w:rsidR="00514B25" w:rsidRDefault="00514B25" w:rsidP="00514B25">
            <w:pPr>
              <w:spacing w:line="276" w:lineRule="auto"/>
              <w:ind w:left="-51" w:right="399"/>
              <w:rPr>
                <w:rFonts w:asciiTheme="minorHAnsi" w:hAnsiTheme="minorHAnsi" w:cstheme="minorHAnsi"/>
                <w:szCs w:val="22"/>
                <w:lang w:val="en-AU"/>
              </w:rPr>
            </w:pPr>
            <w:r>
              <w:rPr>
                <w:rFonts w:asciiTheme="minorHAnsi" w:hAnsiTheme="minorHAnsi" w:cstheme="minorHAnsi"/>
                <w:szCs w:val="22"/>
                <w:lang w:val="en-AU"/>
              </w:rPr>
              <w:t>One high area of need</w:t>
            </w:r>
          </w:p>
          <w:p w14:paraId="798F1D6D" w14:textId="598500CA" w:rsidR="00F22E2F" w:rsidRPr="00514B25" w:rsidRDefault="00514B25" w:rsidP="00514B25">
            <w:pPr>
              <w:ind w:left="-51"/>
              <w:rPr>
                <w:rFonts w:asciiTheme="minorHAnsi" w:hAnsiTheme="minorHAnsi" w:cstheme="minorHAnsi"/>
                <w:bCs/>
                <w:iCs/>
                <w:spacing w:val="10"/>
                <w:szCs w:val="22"/>
                <w:lang w:val="en-AU"/>
              </w:rPr>
            </w:pPr>
            <w:r>
              <w:rPr>
                <w:rFonts w:asciiTheme="minorHAnsi" w:hAnsiTheme="minorHAnsi" w:cstheme="minorHAnsi"/>
                <w:szCs w:val="22"/>
                <w:lang w:val="en-AU"/>
              </w:rPr>
              <w:t>One medium-low area of need</w:t>
            </w:r>
          </w:p>
        </w:tc>
        <w:tc>
          <w:tcPr>
            <w:tcW w:w="3408" w:type="dxa"/>
          </w:tcPr>
          <w:p w14:paraId="1C69B3E3" w14:textId="4F2440B6" w:rsidR="00F22E2F" w:rsidRDefault="00514B25" w:rsidP="00514B25">
            <w:pPr>
              <w:pStyle w:val="ListParagraph"/>
              <w:numPr>
                <w:ilvl w:val="0"/>
                <w:numId w:val="41"/>
              </w:numPr>
              <w:spacing w:after="200" w:line="276" w:lineRule="auto"/>
              <w:ind w:left="313" w:right="-10" w:hanging="313"/>
              <w:rPr>
                <w:rFonts w:asciiTheme="minorHAnsi" w:hAnsiTheme="minorHAnsi" w:cstheme="minorHAnsi"/>
                <w:szCs w:val="22"/>
                <w:lang w:val="en-AU"/>
              </w:rPr>
            </w:pPr>
            <w:r>
              <w:rPr>
                <w:rFonts w:asciiTheme="minorHAnsi" w:hAnsiTheme="minorHAnsi" w:cstheme="minorHAnsi"/>
                <w:szCs w:val="22"/>
                <w:lang w:val="en-AU"/>
              </w:rPr>
              <w:t>A</w:t>
            </w:r>
            <w:r w:rsidR="00F22E2F" w:rsidRPr="00034A79">
              <w:rPr>
                <w:rFonts w:asciiTheme="minorHAnsi" w:hAnsiTheme="minorHAnsi" w:cstheme="minorHAnsi"/>
                <w:szCs w:val="22"/>
                <w:lang w:val="en-AU"/>
              </w:rPr>
              <w:t xml:space="preserve"> high area of need with their language and communication related to the rate, rhythm and pitch of their speech and the impact of this on social communication and daily life</w:t>
            </w:r>
          </w:p>
          <w:p w14:paraId="765E4BFB" w14:textId="6799E5C9" w:rsidR="00F22E2F" w:rsidRPr="00034A79" w:rsidRDefault="00514B25" w:rsidP="00514B25">
            <w:pPr>
              <w:pStyle w:val="ListParagraph"/>
              <w:numPr>
                <w:ilvl w:val="0"/>
                <w:numId w:val="41"/>
              </w:numPr>
              <w:spacing w:line="276" w:lineRule="auto"/>
              <w:ind w:left="313" w:hanging="313"/>
              <w:rPr>
                <w:rFonts w:asciiTheme="minorHAnsi" w:hAnsiTheme="minorHAnsi" w:cstheme="minorHAnsi"/>
                <w:szCs w:val="22"/>
                <w:lang w:val="en-AU"/>
              </w:rPr>
            </w:pPr>
            <w:r>
              <w:rPr>
                <w:rFonts w:asciiTheme="minorHAnsi" w:hAnsiTheme="minorHAnsi" w:cstheme="minorHAnsi"/>
                <w:szCs w:val="22"/>
                <w:lang w:val="en-AU"/>
              </w:rPr>
              <w:t>A</w:t>
            </w:r>
            <w:r w:rsidR="00F22E2F" w:rsidRPr="00034A79">
              <w:rPr>
                <w:rFonts w:asciiTheme="minorHAnsi" w:hAnsiTheme="minorHAnsi" w:cstheme="minorHAnsi"/>
                <w:szCs w:val="22"/>
                <w:lang w:val="en-AU"/>
              </w:rPr>
              <w:t xml:space="preserve"> low area of need in repetitive behaviours such as pacing and rocking.</w:t>
            </w:r>
          </w:p>
        </w:tc>
        <w:tc>
          <w:tcPr>
            <w:tcW w:w="2113" w:type="dxa"/>
          </w:tcPr>
          <w:p w14:paraId="53B89FF4" w14:textId="1C919953" w:rsidR="00F22E2F" w:rsidRPr="00F22E2F" w:rsidRDefault="00F22E2F" w:rsidP="00514B25">
            <w:pPr>
              <w:spacing w:line="276" w:lineRule="auto"/>
              <w:ind w:left="-43" w:hanging="44"/>
              <w:rPr>
                <w:rFonts w:asciiTheme="minorHAnsi" w:hAnsiTheme="minorHAnsi" w:cstheme="minorHAnsi"/>
                <w:szCs w:val="22"/>
                <w:lang w:val="en-AU"/>
              </w:rPr>
            </w:pPr>
            <w:r w:rsidRPr="00F22E2F">
              <w:rPr>
                <w:rFonts w:asciiTheme="minorHAnsi" w:hAnsiTheme="minorHAnsi" w:cstheme="minorHAnsi"/>
                <w:szCs w:val="22"/>
                <w:lang w:val="en-AU"/>
              </w:rPr>
              <w:t>This may include one visit to school per term and up to 24 hours of professional intervention that can be used flexibly across the year.</w:t>
            </w:r>
          </w:p>
        </w:tc>
      </w:tr>
      <w:tr w:rsidR="00F22E2F" w:rsidRPr="00034A79" w14:paraId="482B3DCC" w14:textId="77777777" w:rsidTr="00541B7F">
        <w:tc>
          <w:tcPr>
            <w:tcW w:w="1989" w:type="dxa"/>
          </w:tcPr>
          <w:p w14:paraId="3C803884" w14:textId="0AB6EB04" w:rsidR="00F22E2F" w:rsidRPr="000442BD" w:rsidRDefault="00330625" w:rsidP="000442BD">
            <w:pPr>
              <w:spacing w:line="276" w:lineRule="auto"/>
              <w:ind w:right="115"/>
              <w:rPr>
                <w:rFonts w:asciiTheme="minorHAnsi" w:hAnsiTheme="minorHAnsi" w:cstheme="minorHAnsi"/>
                <w:b/>
                <w:szCs w:val="22"/>
                <w:lang w:val="en-AU"/>
              </w:rPr>
            </w:pPr>
            <w:r w:rsidRPr="000442BD">
              <w:rPr>
                <w:rFonts w:asciiTheme="minorHAnsi" w:hAnsiTheme="minorHAnsi" w:cstheme="minorHAnsi"/>
                <w:b/>
                <w:szCs w:val="22"/>
                <w:lang w:val="en-AU"/>
              </w:rPr>
              <w:t xml:space="preserve">Level </w:t>
            </w:r>
            <w:r w:rsidR="000442BD" w:rsidRPr="000442BD">
              <w:rPr>
                <w:rFonts w:asciiTheme="minorHAnsi" w:hAnsiTheme="minorHAnsi" w:cstheme="minorHAnsi"/>
                <w:b/>
                <w:szCs w:val="22"/>
                <w:lang w:val="en-AU"/>
              </w:rPr>
              <w:t>2</w:t>
            </w:r>
            <w:r w:rsidRPr="000442BD">
              <w:rPr>
                <w:rFonts w:asciiTheme="minorHAnsi" w:hAnsiTheme="minorHAnsi" w:cstheme="minorHAnsi"/>
                <w:b/>
                <w:szCs w:val="22"/>
                <w:lang w:val="en-AU"/>
              </w:rPr>
              <w:br/>
            </w:r>
            <w:r w:rsidR="00F22E2F" w:rsidRPr="000442BD">
              <w:rPr>
                <w:rFonts w:asciiTheme="minorHAnsi" w:hAnsiTheme="minorHAnsi" w:cstheme="minorHAnsi"/>
                <w:b/>
                <w:szCs w:val="22"/>
                <w:lang w:val="en-AU"/>
              </w:rPr>
              <w:t>$4,801 - $7,200</w:t>
            </w:r>
          </w:p>
        </w:tc>
        <w:tc>
          <w:tcPr>
            <w:tcW w:w="1704" w:type="dxa"/>
          </w:tcPr>
          <w:p w14:paraId="1F8F431F" w14:textId="77777777" w:rsidR="00F22E2F" w:rsidRPr="00694711" w:rsidRDefault="00F22E2F" w:rsidP="00514B25">
            <w:pPr>
              <w:spacing w:line="276" w:lineRule="auto"/>
              <w:ind w:left="-51"/>
              <w:rPr>
                <w:rFonts w:asciiTheme="minorHAnsi" w:hAnsiTheme="minorHAnsi" w:cstheme="minorHAnsi"/>
                <w:szCs w:val="22"/>
                <w:lang w:val="en-AU"/>
              </w:rPr>
            </w:pPr>
            <w:r>
              <w:rPr>
                <w:rFonts w:asciiTheme="minorHAnsi" w:hAnsiTheme="minorHAnsi" w:cstheme="minorHAnsi"/>
                <w:szCs w:val="22"/>
                <w:lang w:val="en-AU"/>
              </w:rPr>
              <w:t>One</w:t>
            </w:r>
            <w:r w:rsidRPr="00694711">
              <w:rPr>
                <w:rFonts w:asciiTheme="minorHAnsi" w:hAnsiTheme="minorHAnsi" w:cstheme="minorHAnsi"/>
                <w:szCs w:val="22"/>
                <w:lang w:val="en-AU"/>
              </w:rPr>
              <w:t xml:space="preserve"> high area of need</w:t>
            </w:r>
            <w:r>
              <w:rPr>
                <w:rFonts w:asciiTheme="minorHAnsi" w:hAnsiTheme="minorHAnsi" w:cstheme="minorHAnsi"/>
                <w:szCs w:val="22"/>
                <w:lang w:val="en-AU"/>
              </w:rPr>
              <w:t xml:space="preserve"> </w:t>
            </w:r>
          </w:p>
          <w:p w14:paraId="560EC2EB" w14:textId="3979DF05" w:rsidR="00F22E2F" w:rsidRPr="00694711" w:rsidRDefault="00514B25" w:rsidP="00514B25">
            <w:pPr>
              <w:spacing w:line="276" w:lineRule="auto"/>
              <w:ind w:left="-51"/>
              <w:rPr>
                <w:rFonts w:asciiTheme="minorHAnsi" w:hAnsiTheme="minorHAnsi" w:cstheme="minorHAnsi"/>
                <w:b/>
                <w:szCs w:val="22"/>
                <w:lang w:val="en-AU"/>
              </w:rPr>
            </w:pPr>
            <w:r>
              <w:rPr>
                <w:rFonts w:asciiTheme="minorHAnsi" w:hAnsiTheme="minorHAnsi" w:cstheme="minorHAnsi"/>
                <w:szCs w:val="22"/>
                <w:lang w:val="en-AU"/>
              </w:rPr>
              <w:t>2-3</w:t>
            </w:r>
            <w:r w:rsidR="00F22E2F" w:rsidRPr="00694711">
              <w:rPr>
                <w:rFonts w:asciiTheme="minorHAnsi" w:hAnsiTheme="minorHAnsi" w:cstheme="minorHAnsi"/>
                <w:szCs w:val="22"/>
                <w:lang w:val="en-AU"/>
              </w:rPr>
              <w:t xml:space="preserve"> medium-low areas of need</w:t>
            </w:r>
          </w:p>
          <w:p w14:paraId="170EA13B" w14:textId="77777777" w:rsidR="00F22E2F" w:rsidRPr="00D87ACC" w:rsidRDefault="00F22E2F" w:rsidP="00514B25">
            <w:pPr>
              <w:spacing w:line="276" w:lineRule="auto"/>
              <w:ind w:left="-51"/>
              <w:rPr>
                <w:rFonts w:asciiTheme="minorHAnsi" w:hAnsiTheme="minorHAnsi" w:cstheme="minorHAnsi"/>
                <w:szCs w:val="22"/>
                <w:lang w:val="en-AU"/>
              </w:rPr>
            </w:pPr>
          </w:p>
        </w:tc>
        <w:tc>
          <w:tcPr>
            <w:tcW w:w="3408" w:type="dxa"/>
          </w:tcPr>
          <w:p w14:paraId="1D395479" w14:textId="43BB9159" w:rsidR="00514B25" w:rsidRPr="00514B25" w:rsidRDefault="00514B25" w:rsidP="00514B25">
            <w:pPr>
              <w:pStyle w:val="ListParagraph"/>
              <w:numPr>
                <w:ilvl w:val="0"/>
                <w:numId w:val="44"/>
              </w:numPr>
              <w:spacing w:line="276" w:lineRule="auto"/>
              <w:ind w:left="313" w:right="-33" w:hanging="313"/>
              <w:rPr>
                <w:rFonts w:eastAsia="Times New Roman" w:cs="Arial"/>
                <w:lang w:val="en-AU"/>
              </w:rPr>
            </w:pPr>
            <w:r>
              <w:rPr>
                <w:rFonts w:asciiTheme="minorHAnsi" w:hAnsiTheme="minorHAnsi" w:cstheme="minorHAnsi"/>
                <w:szCs w:val="22"/>
                <w:lang w:val="en-AU"/>
              </w:rPr>
              <w:t>A</w:t>
            </w:r>
            <w:r w:rsidR="00F22E2F" w:rsidRPr="00034A79">
              <w:rPr>
                <w:rFonts w:asciiTheme="minorHAnsi" w:hAnsiTheme="minorHAnsi" w:cstheme="minorHAnsi"/>
                <w:szCs w:val="22"/>
                <w:lang w:val="en-AU"/>
              </w:rPr>
              <w:t xml:space="preserve"> high area of need related to sensory behaviours </w:t>
            </w:r>
            <w:r w:rsidR="00F22E2F">
              <w:rPr>
                <w:rFonts w:asciiTheme="minorHAnsi" w:hAnsiTheme="minorHAnsi" w:cstheme="minorHAnsi"/>
                <w:szCs w:val="22"/>
                <w:lang w:val="en-AU"/>
              </w:rPr>
              <w:t xml:space="preserve">such as </w:t>
            </w:r>
            <w:r w:rsidR="00F22E2F" w:rsidRPr="00034A79">
              <w:rPr>
                <w:rFonts w:asciiTheme="minorHAnsi" w:hAnsiTheme="minorHAnsi" w:cstheme="minorHAnsi"/>
                <w:szCs w:val="22"/>
                <w:lang w:val="en-AU"/>
              </w:rPr>
              <w:t>avoidance of smells and sensations and only wear certain fabrics</w:t>
            </w:r>
            <w:r w:rsidR="00F22E2F">
              <w:rPr>
                <w:rFonts w:asciiTheme="minorHAnsi" w:hAnsiTheme="minorHAnsi" w:cstheme="minorHAnsi"/>
                <w:szCs w:val="22"/>
                <w:lang w:val="en-AU"/>
              </w:rPr>
              <w:t>. This</w:t>
            </w:r>
            <w:r w:rsidR="00F22E2F" w:rsidRPr="00034A79">
              <w:rPr>
                <w:rFonts w:asciiTheme="minorHAnsi" w:hAnsiTheme="minorHAnsi" w:cstheme="minorHAnsi"/>
                <w:szCs w:val="22"/>
                <w:lang w:val="en-AU"/>
              </w:rPr>
              <w:t xml:space="preserve"> impact</w:t>
            </w:r>
            <w:r w:rsidR="00F22E2F">
              <w:rPr>
                <w:rFonts w:asciiTheme="minorHAnsi" w:hAnsiTheme="minorHAnsi" w:cstheme="minorHAnsi"/>
                <w:szCs w:val="22"/>
                <w:lang w:val="en-AU"/>
              </w:rPr>
              <w:t>s</w:t>
            </w:r>
            <w:r w:rsidR="00F22E2F" w:rsidRPr="00034A79">
              <w:rPr>
                <w:rFonts w:asciiTheme="minorHAnsi" w:hAnsiTheme="minorHAnsi" w:cstheme="minorHAnsi"/>
                <w:szCs w:val="22"/>
                <w:lang w:val="en-AU"/>
              </w:rPr>
              <w:t xml:space="preserve"> on their self-care skills and daily life </w:t>
            </w:r>
            <w:r w:rsidR="00F22E2F">
              <w:rPr>
                <w:rFonts w:asciiTheme="minorHAnsi" w:hAnsiTheme="minorHAnsi" w:cstheme="minorHAnsi"/>
                <w:szCs w:val="22"/>
                <w:lang w:val="en-AU"/>
              </w:rPr>
              <w:t xml:space="preserve">for example, </w:t>
            </w:r>
            <w:r w:rsidR="00F22E2F" w:rsidRPr="00034A79">
              <w:rPr>
                <w:rFonts w:asciiTheme="minorHAnsi" w:hAnsiTheme="minorHAnsi" w:cstheme="minorHAnsi"/>
                <w:szCs w:val="22"/>
                <w:lang w:val="en-AU"/>
              </w:rPr>
              <w:t>meal times, dressing, bath time, not yet toilet trained</w:t>
            </w:r>
            <w:r w:rsidR="00F22E2F">
              <w:rPr>
                <w:rFonts w:asciiTheme="minorHAnsi" w:hAnsiTheme="minorHAnsi" w:cstheme="minorHAnsi"/>
                <w:szCs w:val="22"/>
                <w:lang w:val="en-AU"/>
              </w:rPr>
              <w:t>.</w:t>
            </w:r>
          </w:p>
          <w:p w14:paraId="71A0DB9B" w14:textId="302D0081" w:rsidR="00F22E2F" w:rsidRPr="00034A79" w:rsidRDefault="00514B25" w:rsidP="00514B25">
            <w:pPr>
              <w:pStyle w:val="ListParagraph"/>
              <w:numPr>
                <w:ilvl w:val="0"/>
                <w:numId w:val="42"/>
              </w:numPr>
              <w:spacing w:line="276" w:lineRule="auto"/>
              <w:ind w:left="313" w:hanging="313"/>
              <w:rPr>
                <w:rFonts w:asciiTheme="minorHAnsi" w:hAnsiTheme="minorHAnsi" w:cstheme="minorHAnsi"/>
                <w:szCs w:val="22"/>
                <w:lang w:val="en-AU"/>
              </w:rPr>
            </w:pPr>
            <w:r>
              <w:rPr>
                <w:rFonts w:asciiTheme="minorHAnsi" w:hAnsiTheme="minorHAnsi" w:cstheme="minorHAnsi"/>
                <w:szCs w:val="22"/>
                <w:lang w:val="en-AU"/>
              </w:rPr>
              <w:t>F</w:t>
            </w:r>
            <w:r w:rsidR="00F22E2F" w:rsidRPr="00034A79">
              <w:rPr>
                <w:rFonts w:asciiTheme="minorHAnsi" w:hAnsiTheme="minorHAnsi" w:cstheme="minorHAnsi"/>
                <w:szCs w:val="22"/>
                <w:lang w:val="en-AU"/>
              </w:rPr>
              <w:t>urther medium to low areas of need, for example, with language development (articulation) and physical development (fine motor - use of utensils, pencil skills, manipulation of fasteners).</w:t>
            </w:r>
          </w:p>
        </w:tc>
        <w:tc>
          <w:tcPr>
            <w:tcW w:w="2113" w:type="dxa"/>
          </w:tcPr>
          <w:p w14:paraId="3A3E97A8" w14:textId="77777777" w:rsidR="00F22E2F" w:rsidRPr="00993183" w:rsidRDefault="00F22E2F" w:rsidP="00514B25">
            <w:pPr>
              <w:tabs>
                <w:tab w:val="left" w:pos="1941"/>
              </w:tabs>
              <w:spacing w:line="276" w:lineRule="auto"/>
              <w:ind w:left="-43" w:right="113"/>
              <w:contextualSpacing/>
              <w:rPr>
                <w:rFonts w:asciiTheme="minorHAnsi" w:hAnsiTheme="minorHAnsi" w:cstheme="minorHAnsi"/>
                <w:szCs w:val="22"/>
                <w:lang w:val="en-AU"/>
              </w:rPr>
            </w:pPr>
            <w:r w:rsidRPr="00993183">
              <w:rPr>
                <w:rFonts w:asciiTheme="minorHAnsi" w:hAnsiTheme="minorHAnsi" w:cstheme="minorHAnsi"/>
                <w:szCs w:val="22"/>
                <w:lang w:val="en-AU"/>
              </w:rPr>
              <w:t>This may include one visit to school per term and up to 36 hours of professional intervention that can be used flexibly across the year.</w:t>
            </w:r>
          </w:p>
          <w:p w14:paraId="03B4BFB5" w14:textId="49C23380" w:rsidR="00F22E2F" w:rsidRPr="00F22E2F" w:rsidRDefault="00F22E2F" w:rsidP="00514B25">
            <w:pPr>
              <w:spacing w:line="276" w:lineRule="auto"/>
              <w:ind w:left="-43"/>
              <w:rPr>
                <w:rFonts w:asciiTheme="minorHAnsi" w:hAnsiTheme="minorHAnsi" w:cstheme="minorHAnsi"/>
                <w:szCs w:val="22"/>
                <w:lang w:val="en-AU"/>
              </w:rPr>
            </w:pPr>
          </w:p>
        </w:tc>
      </w:tr>
      <w:tr w:rsidR="008529DD" w:rsidRPr="00034A79" w14:paraId="2AF2A453" w14:textId="77777777" w:rsidTr="00541B7F">
        <w:tc>
          <w:tcPr>
            <w:tcW w:w="1989" w:type="dxa"/>
          </w:tcPr>
          <w:p w14:paraId="05987729" w14:textId="504DE6AA" w:rsidR="00514B25" w:rsidRPr="000442BD" w:rsidRDefault="00330625" w:rsidP="000442BD">
            <w:pPr>
              <w:spacing w:line="276" w:lineRule="auto"/>
              <w:ind w:right="257"/>
              <w:rPr>
                <w:rFonts w:eastAsia="Times New Roman" w:cs="Arial"/>
                <w:b/>
                <w:lang w:val="en-AU"/>
              </w:rPr>
            </w:pPr>
            <w:r w:rsidRPr="000442BD">
              <w:rPr>
                <w:rFonts w:eastAsia="Times New Roman" w:cs="Arial"/>
                <w:b/>
                <w:lang w:val="en-AU"/>
              </w:rPr>
              <w:t xml:space="preserve">Level </w:t>
            </w:r>
            <w:r w:rsidR="000442BD" w:rsidRPr="000442BD">
              <w:rPr>
                <w:rFonts w:eastAsia="Times New Roman" w:cs="Arial"/>
                <w:b/>
                <w:lang w:val="en-AU"/>
              </w:rPr>
              <w:t>3</w:t>
            </w:r>
            <w:r w:rsidRPr="000442BD">
              <w:rPr>
                <w:rFonts w:eastAsia="Times New Roman" w:cs="Arial"/>
                <w:b/>
                <w:lang w:val="en-AU"/>
              </w:rPr>
              <w:br/>
            </w:r>
            <w:r w:rsidR="008529DD" w:rsidRPr="000442BD">
              <w:rPr>
                <w:rFonts w:eastAsia="Times New Roman" w:cs="Arial"/>
                <w:b/>
                <w:lang w:val="en-AU"/>
              </w:rPr>
              <w:t>$7,201 - $18,000</w:t>
            </w:r>
          </w:p>
        </w:tc>
        <w:tc>
          <w:tcPr>
            <w:tcW w:w="1704" w:type="dxa"/>
          </w:tcPr>
          <w:p w14:paraId="50A2E32D" w14:textId="4BA7185F" w:rsidR="008529DD" w:rsidRPr="00D8672A" w:rsidRDefault="00514B25" w:rsidP="00514B25">
            <w:pPr>
              <w:spacing w:line="276" w:lineRule="auto"/>
              <w:ind w:left="-51"/>
              <w:contextualSpacing/>
              <w:outlineLvl w:val="3"/>
              <w:rPr>
                <w:rFonts w:asciiTheme="minorHAnsi" w:hAnsiTheme="minorHAnsi" w:cstheme="minorHAnsi"/>
                <w:szCs w:val="22"/>
                <w:lang w:val="en-AU"/>
              </w:rPr>
            </w:pPr>
            <w:r>
              <w:rPr>
                <w:rFonts w:eastAsia="Times New Roman" w:cs="Arial"/>
                <w:lang w:val="en-AU"/>
              </w:rPr>
              <w:t>Two high areas of need and possible 1-3 medium-low areas of need</w:t>
            </w:r>
            <w:r w:rsidRPr="00D8672A">
              <w:rPr>
                <w:rFonts w:asciiTheme="minorHAnsi" w:hAnsiTheme="minorHAnsi" w:cstheme="minorHAnsi"/>
                <w:szCs w:val="22"/>
                <w:lang w:val="en-AU"/>
              </w:rPr>
              <w:t xml:space="preserve"> </w:t>
            </w:r>
          </w:p>
        </w:tc>
        <w:tc>
          <w:tcPr>
            <w:tcW w:w="3408" w:type="dxa"/>
          </w:tcPr>
          <w:p w14:paraId="54D4388E" w14:textId="77777777" w:rsidR="00502500" w:rsidRDefault="00514B25" w:rsidP="00502500">
            <w:pPr>
              <w:pStyle w:val="ListParagraph"/>
              <w:numPr>
                <w:ilvl w:val="0"/>
                <w:numId w:val="45"/>
              </w:numPr>
              <w:spacing w:line="276" w:lineRule="auto"/>
              <w:ind w:left="313" w:hanging="313"/>
              <w:rPr>
                <w:rFonts w:asciiTheme="minorHAnsi" w:hAnsiTheme="minorHAnsi" w:cstheme="minorHAnsi"/>
                <w:szCs w:val="22"/>
                <w:lang w:val="en-AU"/>
              </w:rPr>
            </w:pPr>
            <w:r>
              <w:rPr>
                <w:rFonts w:asciiTheme="minorHAnsi" w:hAnsiTheme="minorHAnsi" w:cstheme="minorHAnsi"/>
                <w:szCs w:val="22"/>
                <w:lang w:val="en-AU"/>
              </w:rPr>
              <w:t>H</w:t>
            </w:r>
            <w:r w:rsidR="008529DD" w:rsidRPr="00034A79">
              <w:rPr>
                <w:rFonts w:asciiTheme="minorHAnsi" w:hAnsiTheme="minorHAnsi" w:cstheme="minorHAnsi"/>
                <w:szCs w:val="22"/>
                <w:lang w:val="en-AU"/>
              </w:rPr>
              <w:t>igh areas of need in cognitive development and social skills.</w:t>
            </w:r>
            <w:r w:rsidR="008529DD">
              <w:rPr>
                <w:rFonts w:asciiTheme="minorHAnsi" w:hAnsiTheme="minorHAnsi" w:cstheme="minorHAnsi"/>
                <w:szCs w:val="22"/>
                <w:lang w:val="en-AU"/>
              </w:rPr>
              <w:t xml:space="preserve"> For example, </w:t>
            </w:r>
            <w:r w:rsidR="008529DD" w:rsidRPr="00034A79">
              <w:rPr>
                <w:rFonts w:asciiTheme="minorHAnsi" w:hAnsiTheme="minorHAnsi" w:cstheme="minorHAnsi"/>
                <w:szCs w:val="22"/>
                <w:lang w:val="en-AU"/>
              </w:rPr>
              <w:t xml:space="preserve">repetitive behaviours and restricted interests such as difficulty following routines and instructions at kindergarten and home, avoidance of new tasks, </w:t>
            </w:r>
            <w:r w:rsidR="00502500" w:rsidRPr="00034A79">
              <w:rPr>
                <w:rFonts w:asciiTheme="minorHAnsi" w:hAnsiTheme="minorHAnsi" w:cstheme="minorHAnsi"/>
                <w:szCs w:val="22"/>
                <w:lang w:val="en-AU"/>
              </w:rPr>
              <w:t xml:space="preserve">impulsive, avoids craft activities, has narrow interests in play activities and unaware of safety and looks to escape. </w:t>
            </w:r>
          </w:p>
          <w:p w14:paraId="6C8A7E98" w14:textId="77777777" w:rsidR="00502500" w:rsidRPr="00034A79" w:rsidRDefault="00502500" w:rsidP="00502500">
            <w:pPr>
              <w:pStyle w:val="ListParagraph"/>
              <w:numPr>
                <w:ilvl w:val="0"/>
                <w:numId w:val="45"/>
              </w:numPr>
              <w:spacing w:line="276" w:lineRule="auto"/>
              <w:ind w:left="313" w:right="-33" w:hanging="313"/>
              <w:rPr>
                <w:rFonts w:asciiTheme="minorHAnsi" w:hAnsiTheme="minorHAnsi" w:cstheme="minorHAnsi"/>
                <w:szCs w:val="22"/>
                <w:lang w:val="en-AU"/>
              </w:rPr>
            </w:pPr>
            <w:r w:rsidRPr="00034A79">
              <w:rPr>
                <w:rFonts w:asciiTheme="minorHAnsi" w:hAnsiTheme="minorHAnsi" w:cstheme="minorHAnsi"/>
                <w:szCs w:val="22"/>
                <w:lang w:val="en-AU"/>
              </w:rPr>
              <w:t>This child may not have a friend, often plays on their terms and other children may avoid them.</w:t>
            </w:r>
          </w:p>
          <w:p w14:paraId="479A8D33" w14:textId="18277359" w:rsidR="008529DD" w:rsidRPr="00502500" w:rsidRDefault="00502500" w:rsidP="00502500">
            <w:pPr>
              <w:pStyle w:val="ListParagraph"/>
              <w:numPr>
                <w:ilvl w:val="0"/>
                <w:numId w:val="45"/>
              </w:numPr>
              <w:spacing w:line="276" w:lineRule="auto"/>
              <w:ind w:left="313" w:hanging="313"/>
              <w:rPr>
                <w:lang w:val="en-AU"/>
              </w:rPr>
            </w:pPr>
            <w:r w:rsidRPr="008529DD">
              <w:rPr>
                <w:rFonts w:asciiTheme="minorHAnsi" w:hAnsiTheme="minorHAnsi" w:cstheme="minorHAnsi"/>
                <w:szCs w:val="22"/>
                <w:lang w:val="en-AU"/>
              </w:rPr>
              <w:t>The child may have further medium to low areas of need, for example, with emotional development (learning to name own feelings and use calming strategies).</w:t>
            </w:r>
          </w:p>
        </w:tc>
        <w:tc>
          <w:tcPr>
            <w:tcW w:w="2113" w:type="dxa"/>
          </w:tcPr>
          <w:p w14:paraId="2E3D5999" w14:textId="5F1EEE83" w:rsidR="008529DD" w:rsidRPr="00F22E2F" w:rsidRDefault="008529DD" w:rsidP="00502500">
            <w:pPr>
              <w:spacing w:line="276" w:lineRule="auto"/>
              <w:ind w:left="-43" w:right="113"/>
              <w:contextualSpacing/>
              <w:rPr>
                <w:lang w:val="en-AU"/>
              </w:rPr>
            </w:pPr>
            <w:r w:rsidRPr="00993183">
              <w:rPr>
                <w:rFonts w:asciiTheme="minorHAnsi" w:hAnsiTheme="minorHAnsi" w:cstheme="minorHAnsi"/>
                <w:szCs w:val="22"/>
                <w:lang w:val="en-AU"/>
              </w:rPr>
              <w:t>This may include one visit to school per term and up to 90 hours of professional intervention that can be used flexibly across the year.</w:t>
            </w:r>
          </w:p>
        </w:tc>
      </w:tr>
      <w:tr w:rsidR="00F22E2F" w:rsidRPr="00034A79" w14:paraId="6D53CE8B" w14:textId="77777777" w:rsidTr="00541B7F">
        <w:tc>
          <w:tcPr>
            <w:tcW w:w="1989" w:type="dxa"/>
          </w:tcPr>
          <w:p w14:paraId="55F759ED" w14:textId="2DC7DA8E" w:rsidR="00F22E2F" w:rsidRPr="000442BD" w:rsidRDefault="00330625" w:rsidP="000442BD">
            <w:pPr>
              <w:spacing w:line="276" w:lineRule="auto"/>
              <w:ind w:right="115"/>
              <w:rPr>
                <w:rFonts w:eastAsia="Times New Roman" w:cs="Arial"/>
                <w:b/>
                <w:lang w:val="en-AU"/>
              </w:rPr>
            </w:pPr>
            <w:r w:rsidRPr="000442BD">
              <w:rPr>
                <w:rFonts w:eastAsia="Times New Roman" w:cs="Arial"/>
                <w:b/>
                <w:lang w:val="en-AU"/>
              </w:rPr>
              <w:t xml:space="preserve">Level </w:t>
            </w:r>
            <w:r w:rsidR="000442BD" w:rsidRPr="000442BD">
              <w:rPr>
                <w:rFonts w:eastAsia="Times New Roman" w:cs="Arial"/>
                <w:b/>
                <w:lang w:val="en-AU"/>
              </w:rPr>
              <w:t>4</w:t>
            </w:r>
            <w:r w:rsidRPr="000442BD">
              <w:rPr>
                <w:rFonts w:eastAsia="Times New Roman" w:cs="Arial"/>
                <w:b/>
                <w:lang w:val="en-AU"/>
              </w:rPr>
              <w:br/>
              <w:t>$18,001 - $</w:t>
            </w:r>
            <w:r w:rsidR="00F22E2F" w:rsidRPr="000442BD">
              <w:rPr>
                <w:rFonts w:eastAsia="Times New Roman" w:cs="Arial"/>
                <w:b/>
                <w:lang w:val="en-AU"/>
              </w:rPr>
              <w:t>21,000</w:t>
            </w:r>
          </w:p>
        </w:tc>
        <w:tc>
          <w:tcPr>
            <w:tcW w:w="1704" w:type="dxa"/>
          </w:tcPr>
          <w:p w14:paraId="28DA72D4" w14:textId="77777777" w:rsidR="008529DD" w:rsidRPr="00694711" w:rsidRDefault="008529DD" w:rsidP="00514B25">
            <w:pPr>
              <w:spacing w:line="276" w:lineRule="auto"/>
              <w:ind w:left="-51"/>
              <w:rPr>
                <w:rFonts w:asciiTheme="minorHAnsi" w:hAnsiTheme="minorHAnsi" w:cstheme="minorHAnsi"/>
                <w:szCs w:val="22"/>
                <w:lang w:val="en-AU"/>
              </w:rPr>
            </w:pPr>
            <w:r>
              <w:rPr>
                <w:rFonts w:asciiTheme="minorHAnsi" w:hAnsiTheme="minorHAnsi" w:cstheme="minorHAnsi"/>
                <w:szCs w:val="22"/>
                <w:lang w:val="en-AU"/>
              </w:rPr>
              <w:t>Three</w:t>
            </w:r>
            <w:r w:rsidRPr="00694711">
              <w:rPr>
                <w:rFonts w:asciiTheme="minorHAnsi" w:hAnsiTheme="minorHAnsi" w:cstheme="minorHAnsi"/>
                <w:szCs w:val="22"/>
                <w:lang w:val="en-AU"/>
              </w:rPr>
              <w:t xml:space="preserve"> high areas of need with possibly; </w:t>
            </w:r>
          </w:p>
          <w:p w14:paraId="5F73F718" w14:textId="77777777" w:rsidR="008529DD" w:rsidRPr="00694711" w:rsidRDefault="008529DD" w:rsidP="00514B25">
            <w:pPr>
              <w:spacing w:line="276" w:lineRule="auto"/>
              <w:ind w:left="-51"/>
              <w:rPr>
                <w:rFonts w:asciiTheme="minorHAnsi" w:hAnsiTheme="minorHAnsi" w:cstheme="minorHAnsi"/>
                <w:szCs w:val="22"/>
                <w:lang w:val="en-AU"/>
              </w:rPr>
            </w:pPr>
          </w:p>
          <w:p w14:paraId="0D41B483" w14:textId="47233350" w:rsidR="00F22E2F" w:rsidRPr="006F661E" w:rsidRDefault="008529DD" w:rsidP="00514B25">
            <w:pPr>
              <w:spacing w:line="276" w:lineRule="auto"/>
              <w:ind w:left="-51"/>
              <w:contextualSpacing/>
              <w:outlineLvl w:val="3"/>
              <w:rPr>
                <w:rFonts w:asciiTheme="minorHAnsi" w:eastAsia="Times New Roman" w:hAnsiTheme="minorHAnsi" w:cstheme="minorHAnsi"/>
                <w:bCs/>
                <w:iCs/>
                <w:spacing w:val="10"/>
                <w:szCs w:val="22"/>
                <w:lang w:val="en-AU"/>
              </w:rPr>
            </w:pPr>
            <w:r>
              <w:rPr>
                <w:rFonts w:asciiTheme="minorHAnsi" w:hAnsiTheme="minorHAnsi" w:cstheme="minorHAnsi"/>
                <w:szCs w:val="22"/>
                <w:lang w:val="en-AU"/>
              </w:rPr>
              <w:t>One to three</w:t>
            </w:r>
            <w:r w:rsidRPr="00694711">
              <w:rPr>
                <w:rFonts w:asciiTheme="minorHAnsi" w:hAnsiTheme="minorHAnsi" w:cstheme="minorHAnsi"/>
                <w:szCs w:val="22"/>
                <w:lang w:val="en-AU"/>
              </w:rPr>
              <w:t xml:space="preserve"> medium-low areas </w:t>
            </w:r>
            <w:r w:rsidR="00514B25">
              <w:rPr>
                <w:rFonts w:asciiTheme="minorHAnsi" w:hAnsiTheme="minorHAnsi" w:cstheme="minorHAnsi"/>
                <w:szCs w:val="22"/>
                <w:lang w:val="en-AU"/>
              </w:rPr>
              <w:t>i</w:t>
            </w:r>
            <w:r w:rsidRPr="00694711">
              <w:rPr>
                <w:rFonts w:asciiTheme="minorHAnsi" w:hAnsiTheme="minorHAnsi" w:cstheme="minorHAnsi"/>
                <w:szCs w:val="22"/>
                <w:lang w:val="en-AU"/>
              </w:rPr>
              <w:t>dentified, or equipment needs identified</w:t>
            </w:r>
          </w:p>
        </w:tc>
        <w:tc>
          <w:tcPr>
            <w:tcW w:w="3408" w:type="dxa"/>
          </w:tcPr>
          <w:p w14:paraId="4361038C" w14:textId="77777777" w:rsidR="008529DD" w:rsidRDefault="008529DD" w:rsidP="00514B25">
            <w:pPr>
              <w:pStyle w:val="ListParagraph"/>
              <w:numPr>
                <w:ilvl w:val="0"/>
                <w:numId w:val="46"/>
              </w:numPr>
              <w:spacing w:after="200" w:line="276" w:lineRule="auto"/>
              <w:ind w:left="313" w:hanging="313"/>
              <w:rPr>
                <w:rFonts w:asciiTheme="minorHAnsi" w:hAnsiTheme="minorHAnsi" w:cstheme="minorHAnsi"/>
                <w:szCs w:val="22"/>
                <w:lang w:val="en-AU"/>
              </w:rPr>
            </w:pPr>
            <w:r>
              <w:rPr>
                <w:rFonts w:asciiTheme="minorHAnsi" w:hAnsiTheme="minorHAnsi" w:cstheme="minorHAnsi"/>
                <w:szCs w:val="22"/>
                <w:lang w:val="en-AU"/>
              </w:rPr>
              <w:t xml:space="preserve">high area of need with </w:t>
            </w:r>
            <w:r w:rsidRPr="00034A79">
              <w:rPr>
                <w:rFonts w:asciiTheme="minorHAnsi" w:hAnsiTheme="minorHAnsi" w:cstheme="minorHAnsi"/>
                <w:szCs w:val="22"/>
                <w:lang w:val="en-AU"/>
              </w:rPr>
              <w:t xml:space="preserve">language and communication development (can request basic needs, cannot take more than one turn in conversation, can follow one step instructions), </w:t>
            </w:r>
          </w:p>
          <w:p w14:paraId="21657598" w14:textId="77777777" w:rsidR="00F22E2F" w:rsidRDefault="008529DD" w:rsidP="00514B25">
            <w:pPr>
              <w:pStyle w:val="ListParagraph"/>
              <w:numPr>
                <w:ilvl w:val="0"/>
                <w:numId w:val="46"/>
              </w:numPr>
              <w:spacing w:after="200" w:line="276" w:lineRule="auto"/>
              <w:ind w:left="313" w:right="-33" w:hanging="313"/>
              <w:rPr>
                <w:rFonts w:asciiTheme="minorHAnsi" w:hAnsiTheme="minorHAnsi" w:cstheme="minorHAnsi"/>
                <w:szCs w:val="22"/>
                <w:lang w:val="en-AU"/>
              </w:rPr>
            </w:pPr>
            <w:r>
              <w:rPr>
                <w:rFonts w:asciiTheme="minorHAnsi" w:hAnsiTheme="minorHAnsi" w:cstheme="minorHAnsi"/>
                <w:szCs w:val="22"/>
                <w:lang w:val="en-AU"/>
              </w:rPr>
              <w:t xml:space="preserve">high area of need with </w:t>
            </w:r>
            <w:r w:rsidRPr="00034A79">
              <w:rPr>
                <w:rFonts w:asciiTheme="minorHAnsi" w:hAnsiTheme="minorHAnsi" w:cstheme="minorHAnsi"/>
                <w:szCs w:val="22"/>
                <w:lang w:val="en-AU"/>
              </w:rPr>
              <w:t xml:space="preserve">social skills development (plays alone, limited interest in others) and emotional development (frequent tantrums, obsessed with iPad, hits out at sibling) </w:t>
            </w:r>
          </w:p>
          <w:p w14:paraId="2CB6D025" w14:textId="34DCA3C8" w:rsidR="008529DD" w:rsidRPr="008529DD" w:rsidRDefault="008529DD" w:rsidP="00514B25">
            <w:pPr>
              <w:pStyle w:val="ListParagraph"/>
              <w:numPr>
                <w:ilvl w:val="0"/>
                <w:numId w:val="46"/>
              </w:numPr>
              <w:spacing w:after="200" w:line="276" w:lineRule="auto"/>
              <w:ind w:left="313" w:right="109" w:hanging="313"/>
              <w:rPr>
                <w:rFonts w:asciiTheme="minorHAnsi" w:hAnsiTheme="minorHAnsi" w:cstheme="minorHAnsi"/>
                <w:szCs w:val="22"/>
                <w:lang w:val="en-AU"/>
              </w:rPr>
            </w:pPr>
            <w:r w:rsidRPr="00034A79">
              <w:rPr>
                <w:rFonts w:asciiTheme="minorHAnsi" w:hAnsiTheme="minorHAnsi" w:cstheme="minorHAnsi"/>
                <w:szCs w:val="22"/>
                <w:lang w:val="en-AU"/>
              </w:rPr>
              <w:t>may have further medium to low areas of need with self-care (wakes through the night, meal times, does not like bath time and brushing teeth).</w:t>
            </w:r>
          </w:p>
        </w:tc>
        <w:tc>
          <w:tcPr>
            <w:tcW w:w="2113" w:type="dxa"/>
          </w:tcPr>
          <w:p w14:paraId="681A47FC" w14:textId="77777777" w:rsidR="008529DD" w:rsidRPr="00993183" w:rsidRDefault="008529DD" w:rsidP="00514B25">
            <w:pPr>
              <w:spacing w:line="276" w:lineRule="auto"/>
              <w:ind w:left="-43" w:right="113"/>
              <w:contextualSpacing/>
              <w:rPr>
                <w:rFonts w:asciiTheme="minorHAnsi" w:hAnsiTheme="minorHAnsi" w:cstheme="minorHAnsi"/>
                <w:szCs w:val="22"/>
                <w:lang w:val="en-AU"/>
              </w:rPr>
            </w:pPr>
            <w:r w:rsidRPr="00993183">
              <w:rPr>
                <w:rFonts w:asciiTheme="minorHAnsi" w:hAnsiTheme="minorHAnsi" w:cstheme="minorHAnsi"/>
                <w:szCs w:val="22"/>
                <w:lang w:val="en-AU"/>
              </w:rPr>
              <w:t>This may include one visit to school per term, and up to 105 hours of professional intervention that can be used flexibly across the year.</w:t>
            </w:r>
          </w:p>
          <w:p w14:paraId="7C5BEB03" w14:textId="77777777" w:rsidR="00F22E2F" w:rsidRPr="008529DD" w:rsidRDefault="00F22E2F" w:rsidP="00514B25">
            <w:pPr>
              <w:spacing w:line="276" w:lineRule="auto"/>
              <w:ind w:left="-43"/>
              <w:rPr>
                <w:rFonts w:asciiTheme="minorHAnsi" w:hAnsiTheme="minorHAnsi" w:cstheme="minorHAnsi"/>
                <w:szCs w:val="22"/>
                <w:lang w:val="en-AU"/>
              </w:rPr>
            </w:pPr>
          </w:p>
        </w:tc>
      </w:tr>
    </w:tbl>
    <w:p w14:paraId="1C9EDD91" w14:textId="77777777" w:rsidR="00C34711" w:rsidRDefault="00C34711" w:rsidP="00232C2B">
      <w:pPr>
        <w:spacing w:line="276" w:lineRule="auto"/>
      </w:pPr>
    </w:p>
    <w:p w14:paraId="246F2DB1" w14:textId="0C3306F7" w:rsidR="00AF4EBE" w:rsidRDefault="00AF4EBE" w:rsidP="00232C2B">
      <w:pPr>
        <w:spacing w:line="276" w:lineRule="auto"/>
        <w:rPr>
          <w:rFonts w:eastAsia="Times New Roman" w:cs="Arial"/>
          <w:b/>
          <w:lang w:val="en-AU"/>
        </w:rPr>
      </w:pPr>
      <w:r>
        <w:t>It is important to remember that the NDIS does not approve funding based on specific ‘programs’ but rather, consider</w:t>
      </w:r>
      <w:r w:rsidR="00217C09">
        <w:t>s</w:t>
      </w:r>
      <w:r>
        <w:t xml:space="preserve"> the evidence that </w:t>
      </w:r>
      <w:r w:rsidR="0006182D">
        <w:t xml:space="preserve">a </w:t>
      </w:r>
      <w:r>
        <w:t xml:space="preserve">level of capacity building supports </w:t>
      </w:r>
      <w:r w:rsidR="0006182D">
        <w:t>is required and expected outcomes</w:t>
      </w:r>
      <w:r>
        <w:t xml:space="preserve">. </w:t>
      </w:r>
      <w:r w:rsidR="0083351D">
        <w:t>B</w:t>
      </w:r>
      <w:r>
        <w:t>ased on legislation, available information and evidence</w:t>
      </w:r>
      <w:r w:rsidR="0083351D">
        <w:t xml:space="preserve"> we</w:t>
      </w:r>
      <w:r w:rsidR="00AA0AA7">
        <w:t xml:space="preserve"> </w:t>
      </w:r>
      <w:r>
        <w:t>determine the level and reasonable and necessary supports required to support the</w:t>
      </w:r>
      <w:r w:rsidR="004F3924">
        <w:t xml:space="preserve"> child and their</w:t>
      </w:r>
      <w:r>
        <w:t xml:space="preserve"> family</w:t>
      </w:r>
      <w:r w:rsidR="002E6F3F">
        <w:t xml:space="preserve"> </w:t>
      </w:r>
      <w:r w:rsidR="004F3924">
        <w:t>in pursuit of the child’s goals.</w:t>
      </w:r>
      <w:r>
        <w:t xml:space="preserve"> The family then determines how </w:t>
      </w:r>
      <w:r w:rsidR="0035300B">
        <w:t xml:space="preserve">and who </w:t>
      </w:r>
      <w:r>
        <w:t xml:space="preserve">to engage with </w:t>
      </w:r>
      <w:r w:rsidR="0035300B">
        <w:t>for</w:t>
      </w:r>
      <w:r>
        <w:t xml:space="preserve"> early intervention.</w:t>
      </w:r>
    </w:p>
    <w:p w14:paraId="5838B0E6" w14:textId="77777777" w:rsidR="005044CD" w:rsidRPr="00694711" w:rsidRDefault="001D30E3" w:rsidP="00F1531D">
      <w:pPr>
        <w:pStyle w:val="Heading2"/>
        <w:numPr>
          <w:ilvl w:val="0"/>
          <w:numId w:val="0"/>
        </w:numPr>
        <w:spacing w:before="0" w:after="200" w:line="276" w:lineRule="auto"/>
        <w:ind w:left="851" w:hanging="851"/>
        <w:rPr>
          <w:b/>
          <w:lang w:val="en-AU"/>
        </w:rPr>
      </w:pPr>
      <w:bookmarkStart w:id="111" w:name="_Toc63373523"/>
      <w:bookmarkStart w:id="112" w:name="_Toc66975922"/>
      <w:r w:rsidRPr="00694711">
        <w:rPr>
          <w:b/>
          <w:lang w:val="en-AU"/>
        </w:rPr>
        <w:t xml:space="preserve">8. </w:t>
      </w:r>
      <w:bookmarkStart w:id="113" w:name="_Toc61272252"/>
      <w:bookmarkStart w:id="114" w:name="_Toc61272253"/>
      <w:bookmarkStart w:id="115" w:name="_Toc61272254"/>
      <w:bookmarkStart w:id="116" w:name="_Toc61272255"/>
      <w:bookmarkStart w:id="117" w:name="_Toc61272256"/>
      <w:bookmarkStart w:id="118" w:name="_Toc61272257"/>
      <w:bookmarkStart w:id="119" w:name="_Toc61272258"/>
      <w:bookmarkStart w:id="120" w:name="_Toc61272259"/>
      <w:bookmarkStart w:id="121" w:name="_Toc61272260"/>
      <w:bookmarkStart w:id="122" w:name="_Toc61272261"/>
      <w:bookmarkStart w:id="123" w:name="_Toc61272262"/>
      <w:bookmarkStart w:id="124" w:name="_Toc61272263"/>
      <w:bookmarkStart w:id="125" w:name="_Toc61272264"/>
      <w:bookmarkStart w:id="126" w:name="_Toc61272265"/>
      <w:bookmarkStart w:id="127" w:name="_Toc61272266"/>
      <w:bookmarkStart w:id="128" w:name="_Toc61272267"/>
      <w:bookmarkStart w:id="129" w:name="_Toc61272268"/>
      <w:bookmarkStart w:id="130" w:name="_Toc61272269"/>
      <w:bookmarkStart w:id="131" w:name="_Toc6127227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005050EC" w:rsidRPr="00694711">
        <w:rPr>
          <w:b/>
          <w:lang w:val="en-AU"/>
        </w:rPr>
        <w:t>Implementation</w:t>
      </w:r>
      <w:r w:rsidR="00A253E2" w:rsidRPr="00694711">
        <w:rPr>
          <w:b/>
          <w:lang w:val="en-AU"/>
        </w:rPr>
        <w:t xml:space="preserve"> considerations</w:t>
      </w:r>
      <w:bookmarkEnd w:id="111"/>
      <w:bookmarkEnd w:id="112"/>
    </w:p>
    <w:p w14:paraId="11E739FB" w14:textId="77777777" w:rsidR="007C71D8" w:rsidRPr="007C71D8" w:rsidRDefault="003104E0" w:rsidP="00F1531D">
      <w:pPr>
        <w:pStyle w:val="Heading3"/>
        <w:numPr>
          <w:ilvl w:val="0"/>
          <w:numId w:val="0"/>
        </w:numPr>
        <w:spacing w:line="276" w:lineRule="auto"/>
      </w:pPr>
      <w:bookmarkStart w:id="132" w:name="_Toc63373524"/>
      <w:bookmarkStart w:id="133" w:name="_Toc66975923"/>
      <w:r w:rsidRPr="00A03014">
        <w:t xml:space="preserve">8.1 </w:t>
      </w:r>
      <w:bookmarkEnd w:id="132"/>
      <w:r w:rsidR="00FC20E7">
        <w:t xml:space="preserve">Participating in </w:t>
      </w:r>
      <w:r w:rsidR="008D186C">
        <w:t>the planning process</w:t>
      </w:r>
      <w:bookmarkEnd w:id="133"/>
    </w:p>
    <w:p w14:paraId="6EA7FE2A" w14:textId="10870B46" w:rsidR="007C71D8" w:rsidRPr="00694711" w:rsidRDefault="007C71D8" w:rsidP="00F1531D">
      <w:pPr>
        <w:tabs>
          <w:tab w:val="left" w:pos="1560"/>
        </w:tabs>
        <w:spacing w:line="276" w:lineRule="auto"/>
        <w:rPr>
          <w:rFonts w:eastAsia="Times New Roman" w:cs="Arial"/>
          <w:lang w:val="en-AU"/>
        </w:rPr>
      </w:pPr>
      <w:r w:rsidRPr="00694711">
        <w:rPr>
          <w:rFonts w:cs="Arial"/>
          <w:lang w:val="en-AU" w:eastAsia="en-AU"/>
        </w:rPr>
        <w:t xml:space="preserve">We rely on information from the participant, providers, family and carers to support the planning process. This is important so that the child and families understand the level, type and frequency of interventions. </w:t>
      </w:r>
      <w:r w:rsidRPr="00694711">
        <w:rPr>
          <w:rFonts w:eastAsia="Times New Roman" w:cs="Arial"/>
          <w:lang w:val="en-AU"/>
        </w:rPr>
        <w:t xml:space="preserve">If the child has already been receiving interventions or therapy supports we will want to see the outcomes and impact of these supports and recommendations for ongoing support. This may need to be provided by multiple providers and </w:t>
      </w:r>
      <w:r>
        <w:rPr>
          <w:rFonts w:eastAsia="Times New Roman" w:cs="Arial"/>
          <w:lang w:val="en-AU"/>
        </w:rPr>
        <w:t xml:space="preserve">the outcomes </w:t>
      </w:r>
      <w:r w:rsidRPr="00694711">
        <w:rPr>
          <w:rFonts w:eastAsia="Times New Roman" w:cs="Arial"/>
          <w:lang w:val="en-AU"/>
        </w:rPr>
        <w:t xml:space="preserve">will </w:t>
      </w:r>
      <w:r>
        <w:rPr>
          <w:rFonts w:eastAsia="Times New Roman" w:cs="Arial"/>
          <w:lang w:val="en-AU"/>
        </w:rPr>
        <w:t>need to</w:t>
      </w:r>
      <w:r w:rsidRPr="00694711">
        <w:rPr>
          <w:rFonts w:eastAsia="Times New Roman" w:cs="Arial"/>
          <w:lang w:val="en-AU"/>
        </w:rPr>
        <w:t xml:space="preserve"> consider the child and families reflections and linkages to goals and aspirations. We will be interested in the mode and intensity of any current supports, how long they have been applied for, what have been the positive functional outcomes to date and what have been the barriers and any proposed mitigations.</w:t>
      </w:r>
    </w:p>
    <w:p w14:paraId="3DCE8300" w14:textId="77777777" w:rsidR="007C71D8" w:rsidRPr="00694711" w:rsidRDefault="007C71D8" w:rsidP="00F1531D">
      <w:pPr>
        <w:pStyle w:val="CommentText"/>
        <w:spacing w:after="200" w:line="276" w:lineRule="auto"/>
        <w:rPr>
          <w:sz w:val="22"/>
          <w:szCs w:val="22"/>
        </w:rPr>
      </w:pPr>
      <w:r w:rsidRPr="00694711">
        <w:rPr>
          <w:sz w:val="22"/>
          <w:szCs w:val="22"/>
        </w:rPr>
        <w:t xml:space="preserve">If the child has a recent diagnosis or this is the first time they are seeking support, baseline assessments will be used to </w:t>
      </w:r>
      <w:r>
        <w:rPr>
          <w:sz w:val="22"/>
          <w:szCs w:val="22"/>
        </w:rPr>
        <w:t xml:space="preserve">inform the development of </w:t>
      </w:r>
      <w:r w:rsidRPr="00694711">
        <w:rPr>
          <w:sz w:val="22"/>
          <w:szCs w:val="22"/>
        </w:rPr>
        <w:t>a holistic plan.</w:t>
      </w:r>
    </w:p>
    <w:p w14:paraId="368466A6" w14:textId="3A2C6628" w:rsidR="00C34711" w:rsidRDefault="007C71D8" w:rsidP="00EA3CBF">
      <w:pPr>
        <w:tabs>
          <w:tab w:val="left" w:pos="1560"/>
        </w:tabs>
        <w:spacing w:line="276" w:lineRule="auto"/>
        <w:rPr>
          <w:rFonts w:eastAsia="Times New Roman" w:cs="Arial"/>
          <w:lang w:val="en-AU"/>
        </w:rPr>
      </w:pPr>
      <w:r w:rsidRPr="00D61C55">
        <w:rPr>
          <w:szCs w:val="22"/>
        </w:rPr>
        <w:t>Families will be helped to navigate the system, trial interventions and understand choice and control when considering providers.</w:t>
      </w:r>
      <w:r w:rsidRPr="00694711">
        <w:rPr>
          <w:rFonts w:eastAsia="Times New Roman" w:cs="Arial"/>
          <w:lang w:val="en-AU"/>
        </w:rPr>
        <w:t xml:space="preserve"> Occasionally, for a first plan, where a trial of various interventions is indicated or where there has been limited evidence of outcomes from existing interventions</w:t>
      </w:r>
      <w:r>
        <w:rPr>
          <w:rFonts w:eastAsia="Times New Roman" w:cs="Arial"/>
          <w:lang w:val="en-AU"/>
        </w:rPr>
        <w:t>,</w:t>
      </w:r>
      <w:r w:rsidRPr="00694711">
        <w:rPr>
          <w:rFonts w:eastAsia="Times New Roman" w:cs="Arial"/>
          <w:lang w:val="en-AU"/>
        </w:rPr>
        <w:t xml:space="preserve"> a shorter plan may be </w:t>
      </w:r>
      <w:r>
        <w:rPr>
          <w:rFonts w:eastAsia="Times New Roman" w:cs="Arial"/>
          <w:lang w:val="en-AU"/>
        </w:rPr>
        <w:t>developed</w:t>
      </w:r>
      <w:r w:rsidRPr="00694711">
        <w:rPr>
          <w:rFonts w:eastAsia="Times New Roman" w:cs="Arial"/>
          <w:lang w:val="en-AU"/>
        </w:rPr>
        <w:t>.</w:t>
      </w:r>
      <w:bookmarkStart w:id="134" w:name="_Toc63373525"/>
      <w:r w:rsidR="00C34711">
        <w:rPr>
          <w:rFonts w:eastAsia="Times New Roman" w:cs="Arial"/>
          <w:lang w:val="en-AU"/>
        </w:rPr>
        <w:br w:type="page"/>
      </w:r>
    </w:p>
    <w:p w14:paraId="1062CB5E" w14:textId="77777777" w:rsidR="005050EC" w:rsidRDefault="00E415A7" w:rsidP="00F1531D">
      <w:pPr>
        <w:pStyle w:val="Heading3"/>
        <w:numPr>
          <w:ilvl w:val="0"/>
          <w:numId w:val="0"/>
        </w:numPr>
        <w:spacing w:line="276" w:lineRule="auto"/>
      </w:pPr>
      <w:bookmarkStart w:id="135" w:name="_8.2_Improving_participant"/>
      <w:bookmarkStart w:id="136" w:name="_Toc66975924"/>
      <w:bookmarkEnd w:id="135"/>
      <w:r>
        <w:t xml:space="preserve">8.2 </w:t>
      </w:r>
      <w:r w:rsidR="00A253E2" w:rsidRPr="00EF629E">
        <w:t xml:space="preserve">Improving </w:t>
      </w:r>
      <w:r w:rsidR="00E64B5B">
        <w:t>p</w:t>
      </w:r>
      <w:r w:rsidR="00A253E2" w:rsidRPr="00EF629E">
        <w:t xml:space="preserve">articipant </w:t>
      </w:r>
      <w:r w:rsidR="00E64B5B">
        <w:t>c</w:t>
      </w:r>
      <w:r w:rsidR="005050EC" w:rsidRPr="00EF629E">
        <w:t xml:space="preserve">hoice and </w:t>
      </w:r>
      <w:r w:rsidR="00E64B5B">
        <w:t>c</w:t>
      </w:r>
      <w:r w:rsidR="005050EC" w:rsidRPr="00EF629E">
        <w:t>ontrol</w:t>
      </w:r>
      <w:bookmarkEnd w:id="134"/>
      <w:bookmarkEnd w:id="136"/>
    </w:p>
    <w:p w14:paraId="39209F8E" w14:textId="77777777" w:rsidR="00993183" w:rsidRPr="00B43EBF" w:rsidRDefault="00745DF7" w:rsidP="00232C2B">
      <w:pPr>
        <w:spacing w:line="276" w:lineRule="auto"/>
        <w:rPr>
          <w:lang w:val="en-AU"/>
        </w:rPr>
      </w:pPr>
      <w:r w:rsidRPr="00694711">
        <w:rPr>
          <w:lang w:val="en-AU"/>
        </w:rPr>
        <w:t xml:space="preserve">The NDIS is grounded in principles of participant choice and control over the services and supports </w:t>
      </w:r>
      <w:r w:rsidR="00FB6534" w:rsidRPr="00694711">
        <w:rPr>
          <w:lang w:val="en-AU"/>
        </w:rPr>
        <w:t>participants</w:t>
      </w:r>
      <w:r w:rsidRPr="00694711">
        <w:rPr>
          <w:lang w:val="en-AU"/>
        </w:rPr>
        <w:t xml:space="preserve"> need to meet their needs and pursue their goals. </w:t>
      </w:r>
      <w:r w:rsidR="000B144C" w:rsidRPr="00694711">
        <w:rPr>
          <w:lang w:val="en-AU"/>
        </w:rPr>
        <w:t xml:space="preserve">Once a plan is finalised and budget allocated, children, families and carers </w:t>
      </w:r>
      <w:r w:rsidRPr="00694711">
        <w:rPr>
          <w:lang w:val="en-AU"/>
        </w:rPr>
        <w:t xml:space="preserve">are able to </w:t>
      </w:r>
      <w:r w:rsidR="000B144C" w:rsidRPr="00694711">
        <w:rPr>
          <w:lang w:val="en-AU"/>
        </w:rPr>
        <w:t xml:space="preserve">negotiate with their provider on the frequency and pattern of supports within their available funding. </w:t>
      </w:r>
      <w:r w:rsidRPr="00694711">
        <w:rPr>
          <w:lang w:val="en-AU"/>
        </w:rPr>
        <w:t xml:space="preserve">This can often involve </w:t>
      </w:r>
      <w:r w:rsidR="00FB6534" w:rsidRPr="00694711">
        <w:rPr>
          <w:lang w:val="en-AU"/>
        </w:rPr>
        <w:t>children, families and carer</w:t>
      </w:r>
      <w:r w:rsidR="00E64B5B">
        <w:rPr>
          <w:lang w:val="en-AU"/>
        </w:rPr>
        <w:t>s</w:t>
      </w:r>
      <w:r w:rsidRPr="00694711">
        <w:rPr>
          <w:lang w:val="en-AU"/>
        </w:rPr>
        <w:t xml:space="preserve"> trying a number of different interventions to understand what works best for their child to build their capacity and improve their language, social skills and </w:t>
      </w:r>
      <w:r w:rsidR="00E64B5B" w:rsidRPr="00E64B5B">
        <w:rPr>
          <w:lang w:val="en-AU"/>
        </w:rPr>
        <w:t>behaviour</w:t>
      </w:r>
      <w:r w:rsidRPr="00694711">
        <w:rPr>
          <w:lang w:val="en-AU"/>
        </w:rPr>
        <w:t>.</w:t>
      </w:r>
    </w:p>
    <w:p w14:paraId="3395CC39" w14:textId="77777777" w:rsidR="008D282B" w:rsidRDefault="000B144C" w:rsidP="00232C2B">
      <w:pPr>
        <w:pStyle w:val="ListParagraph"/>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ind w:left="0"/>
        <w:contextualSpacing w:val="0"/>
        <w:rPr>
          <w:rFonts w:eastAsia="Calibri" w:cs="Arial"/>
          <w:lang w:val="en-AU" w:eastAsia="en-US"/>
        </w:rPr>
      </w:pPr>
      <w:r w:rsidRPr="00694711">
        <w:rPr>
          <w:rFonts w:eastAsia="Calibri" w:cs="Arial"/>
          <w:lang w:val="en-AU" w:eastAsia="en-US"/>
        </w:rPr>
        <w:t>To understand different interventions and whether and how a provider is applying best practice</w:t>
      </w:r>
      <w:r w:rsidR="00993183">
        <w:rPr>
          <w:rFonts w:eastAsia="Calibri" w:cs="Arial"/>
          <w:lang w:val="en-AU" w:eastAsia="en-US"/>
        </w:rPr>
        <w:t xml:space="preserve"> some questions</w:t>
      </w:r>
      <w:r w:rsidR="00993183" w:rsidRPr="00694711">
        <w:rPr>
          <w:rFonts w:eastAsia="Calibri" w:cs="Arial"/>
          <w:lang w:val="en-AU" w:eastAsia="en-US"/>
        </w:rPr>
        <w:t xml:space="preserve"> families</w:t>
      </w:r>
      <w:r w:rsidRPr="00694711">
        <w:rPr>
          <w:rFonts w:eastAsia="Calibri" w:cs="Arial"/>
          <w:lang w:val="en-AU" w:eastAsia="en-US"/>
        </w:rPr>
        <w:t xml:space="preserve"> and carers</w:t>
      </w:r>
      <w:r w:rsidR="002E6F3F">
        <w:rPr>
          <w:rFonts w:eastAsia="Calibri" w:cs="Arial"/>
          <w:lang w:val="en-AU" w:eastAsia="en-US"/>
        </w:rPr>
        <w:t xml:space="preserve"> could ask in</w:t>
      </w:r>
      <w:r w:rsidR="00993183">
        <w:rPr>
          <w:rFonts w:eastAsia="Calibri" w:cs="Arial"/>
          <w:lang w:val="en-AU" w:eastAsia="en-US"/>
        </w:rPr>
        <w:t>clude</w:t>
      </w:r>
      <w:r w:rsidR="008D282B" w:rsidRPr="00694711">
        <w:rPr>
          <w:rFonts w:eastAsia="Calibri" w:cs="Arial"/>
          <w:lang w:val="en-AU" w:eastAsia="en-US"/>
        </w:rPr>
        <w:t>:</w:t>
      </w:r>
    </w:p>
    <w:p w14:paraId="14C8850B"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 xml:space="preserve">What does the intervention include? How much time will be involved? </w:t>
      </w:r>
    </w:p>
    <w:p w14:paraId="6BA4C4C5"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How long have you been delivering the intervention? What is your expertise in this area?</w:t>
      </w:r>
    </w:p>
    <w:p w14:paraId="2B1DA83D"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What improvements have you seen in children you’ve been working with?</w:t>
      </w:r>
    </w:p>
    <w:p w14:paraId="2BCBEA94"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How will you follow progress of my child? How will you update us on progress? How will our reflections on progress be included?</w:t>
      </w:r>
    </w:p>
    <w:p w14:paraId="48F2EF01"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 xml:space="preserve">How much will we (family and carers) be involved in learning and practicing the interventions? </w:t>
      </w:r>
    </w:p>
    <w:p w14:paraId="2AC7DEE5" w14:textId="77777777" w:rsidR="00993183" w:rsidRDefault="00993183" w:rsidP="009A469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pPr>
      <w:r>
        <w:t>Will you provide us with training or guidance?</w:t>
      </w:r>
    </w:p>
    <w:p w14:paraId="50BEAF63" w14:textId="77777777" w:rsidR="00CF1D8D" w:rsidRPr="00CF1D8D" w:rsidRDefault="00CF1D8D" w:rsidP="00232C2B">
      <w:pPr>
        <w:spacing w:line="276" w:lineRule="auto"/>
        <w:jc w:val="both"/>
        <w:rPr>
          <w:lang w:val="en-AU"/>
        </w:rPr>
      </w:pPr>
      <w:r w:rsidRPr="00CF1D8D">
        <w:rPr>
          <w:rFonts w:eastAsia="Times New Roman" w:cs="Times New Roman"/>
          <w:lang w:val="en-AU"/>
        </w:rPr>
        <w:t>It is important to note that funds for some autism early intervention supports will be set aside as fixed amounts in a plan. Funds in the fixed budget are allocated for a specific purpose or support, which means they cannot be used for anything else. This will be particularly relevant for high cost interventions and/or where there are known barriers to achieving outcomes.</w:t>
      </w:r>
    </w:p>
    <w:p w14:paraId="3E5B4BA5" w14:textId="77777777" w:rsidR="00CF1D8D" w:rsidRPr="00CF1D8D" w:rsidRDefault="00CF1D8D" w:rsidP="00232C2B">
      <w:pPr>
        <w:spacing w:line="276" w:lineRule="auto"/>
        <w:jc w:val="both"/>
        <w:rPr>
          <w:lang w:val="en-AU"/>
        </w:rPr>
      </w:pPr>
      <w:r w:rsidRPr="00CF1D8D">
        <w:rPr>
          <w:rFonts w:eastAsia="Times New Roman" w:cs="Times New Roman"/>
          <w:lang w:val="en-AU"/>
        </w:rPr>
        <w:t>Currently budget categories are core, capacity building and capital budgets, with multiple sub-categories and complex restrictions on usage.</w:t>
      </w:r>
    </w:p>
    <w:p w14:paraId="4F71DB3F" w14:textId="77777777" w:rsidR="008D282B" w:rsidRPr="00694711" w:rsidRDefault="008D282B" w:rsidP="00F1531D">
      <w:pPr>
        <w:spacing w:line="276" w:lineRule="auto"/>
        <w:rPr>
          <w:rFonts w:eastAsia="Times New Roman" w:cs="Times New Roman"/>
          <w:lang w:val="en-AU"/>
        </w:rPr>
      </w:pPr>
      <w:r w:rsidRPr="00694711">
        <w:rPr>
          <w:rFonts w:eastAsia="Times New Roman" w:cs="Times New Roman"/>
          <w:lang w:val="en-AU"/>
        </w:rPr>
        <w:t xml:space="preserve">Proposed reforms to NDIS planning processes will further enhance participant choice and control by improving flexibility in how plan funding is used. </w:t>
      </w:r>
      <w:r>
        <w:rPr>
          <w:rFonts w:eastAsia="Times New Roman" w:cs="Times New Roman"/>
          <w:lang w:val="en-AU"/>
        </w:rPr>
        <w:t>T</w:t>
      </w:r>
      <w:r w:rsidRPr="00694711">
        <w:rPr>
          <w:rFonts w:eastAsia="Times New Roman" w:cs="Times New Roman"/>
          <w:lang w:val="en-AU"/>
        </w:rPr>
        <w:t>his mean</w:t>
      </w:r>
      <w:r>
        <w:rPr>
          <w:rFonts w:eastAsia="Times New Roman" w:cs="Times New Roman"/>
          <w:lang w:val="en-AU"/>
        </w:rPr>
        <w:t>s</w:t>
      </w:r>
      <w:r w:rsidRPr="00694711">
        <w:rPr>
          <w:rFonts w:eastAsia="Times New Roman" w:cs="Times New Roman"/>
          <w:lang w:val="en-AU"/>
        </w:rPr>
        <w:t xml:space="preserve"> a participant’s funding will be divided between a fixed and a flexible budget with the budget being flexible wherever possible</w:t>
      </w:r>
      <w:r>
        <w:rPr>
          <w:rFonts w:eastAsia="Times New Roman" w:cs="Times New Roman"/>
          <w:lang w:val="en-AU"/>
        </w:rPr>
        <w:t>.</w:t>
      </w:r>
      <w:r w:rsidRPr="00694711">
        <w:rPr>
          <w:rFonts w:eastAsia="Times New Roman" w:cs="Times New Roman"/>
          <w:lang w:val="en-AU"/>
        </w:rPr>
        <w:t xml:space="preserve"> This means that </w:t>
      </w:r>
      <w:r>
        <w:rPr>
          <w:rFonts w:eastAsia="Times New Roman" w:cs="Times New Roman"/>
          <w:lang w:val="en-AU"/>
        </w:rPr>
        <w:t xml:space="preserve">as future reforms are implemented, </w:t>
      </w:r>
      <w:r w:rsidRPr="00694711">
        <w:rPr>
          <w:rFonts w:eastAsia="Times New Roman" w:cs="Times New Roman"/>
          <w:lang w:val="en-AU"/>
        </w:rPr>
        <w:t xml:space="preserve">in many cases, the funds for autism early intervention supports will form part of an overall flexible budget, rather than being individually identified and costed as an aggregate of units / hours of intervention. </w:t>
      </w:r>
    </w:p>
    <w:p w14:paraId="5DF4E5B6" w14:textId="77777777" w:rsidR="008D282B" w:rsidRDefault="008D282B" w:rsidP="00F1531D">
      <w:pPr>
        <w:suppressAutoHyphens/>
        <w:spacing w:line="276" w:lineRule="auto"/>
        <w:rPr>
          <w:rFonts w:eastAsia="Times New Roman" w:cs="Arial"/>
          <w:lang w:val="en-AU"/>
        </w:rPr>
      </w:pPr>
      <w:r w:rsidRPr="00694711">
        <w:rPr>
          <w:rFonts w:eastAsia="Times New Roman" w:cs="Arial"/>
          <w:lang w:val="en-AU"/>
        </w:rPr>
        <w:t xml:space="preserve">Participants </w:t>
      </w:r>
      <w:r>
        <w:rPr>
          <w:rFonts w:eastAsia="Times New Roman" w:cs="Arial"/>
          <w:lang w:val="en-AU"/>
        </w:rPr>
        <w:t xml:space="preserve">will </w:t>
      </w:r>
      <w:r w:rsidRPr="00694711">
        <w:rPr>
          <w:rFonts w:eastAsia="Times New Roman" w:cs="Arial"/>
          <w:lang w:val="en-AU"/>
        </w:rPr>
        <w:t xml:space="preserve">discuss with us, their families, carers and other supporters what they want to use their flexible funding for, but will not be required to seek approval from us for each individual decision made when implementing the plan. </w:t>
      </w:r>
    </w:p>
    <w:p w14:paraId="171D718E" w14:textId="77777777" w:rsidR="008D282B" w:rsidRDefault="008D282B" w:rsidP="00F1531D">
      <w:pPr>
        <w:suppressAutoHyphens/>
        <w:spacing w:line="276" w:lineRule="auto"/>
        <w:rPr>
          <w:rFonts w:eastAsia="Times New Roman" w:cs="Arial"/>
          <w:szCs w:val="22"/>
          <w:lang w:val="en-AU" w:eastAsia="en-AU"/>
        </w:rPr>
      </w:pPr>
      <w:r>
        <w:rPr>
          <w:rFonts w:eastAsia="Times New Roman" w:cs="Arial"/>
          <w:lang w:val="en-AU"/>
        </w:rPr>
        <w:t xml:space="preserve">This makes it important both now and when these reforms </w:t>
      </w:r>
      <w:r w:rsidR="00CF1D8D">
        <w:rPr>
          <w:rFonts w:eastAsia="Times New Roman" w:cs="Arial"/>
          <w:lang w:val="en-AU"/>
        </w:rPr>
        <w:t xml:space="preserve">are introduced </w:t>
      </w:r>
      <w:r>
        <w:rPr>
          <w:rFonts w:eastAsia="Times New Roman" w:cs="Arial"/>
          <w:lang w:val="en-AU"/>
        </w:rPr>
        <w:t xml:space="preserve">for the NDIS to support </w:t>
      </w:r>
      <w:r w:rsidRPr="00694711">
        <w:rPr>
          <w:rFonts w:cs="Arial"/>
          <w:szCs w:val="22"/>
          <w:lang w:val="en-AU"/>
        </w:rPr>
        <w:t>children, families and carers</w:t>
      </w:r>
      <w:r>
        <w:rPr>
          <w:rFonts w:cs="Arial"/>
          <w:szCs w:val="22"/>
          <w:lang w:val="en-AU"/>
        </w:rPr>
        <w:t xml:space="preserve"> </w:t>
      </w:r>
      <w:r w:rsidRPr="00694711">
        <w:rPr>
          <w:rFonts w:cs="Arial"/>
          <w:szCs w:val="22"/>
          <w:lang w:val="en-AU"/>
        </w:rPr>
        <w:t xml:space="preserve">to </w:t>
      </w:r>
      <w:r w:rsidRPr="00694711">
        <w:rPr>
          <w:rFonts w:eastAsia="Calibri" w:cs="Arial"/>
          <w:lang w:val="en-AU" w:eastAsia="en-US"/>
        </w:rPr>
        <w:t>recognise and understand best practice</w:t>
      </w:r>
      <w:r>
        <w:rPr>
          <w:rFonts w:cs="Arial"/>
          <w:szCs w:val="22"/>
          <w:lang w:val="en-AU"/>
        </w:rPr>
        <w:t>.</w:t>
      </w:r>
      <w:r w:rsidRPr="00694711">
        <w:rPr>
          <w:rFonts w:cs="Arial"/>
          <w:szCs w:val="22"/>
          <w:lang w:val="en-AU"/>
        </w:rPr>
        <w:t xml:space="preserve"> </w:t>
      </w:r>
    </w:p>
    <w:p w14:paraId="5F9A006B" w14:textId="77777777" w:rsidR="00E85EC0" w:rsidRPr="00694711" w:rsidRDefault="00BB7152" w:rsidP="00F1531D">
      <w:pPr>
        <w:suppressAutoHyphens/>
        <w:spacing w:line="276" w:lineRule="auto"/>
        <w:rPr>
          <w:rFonts w:eastAsia="Times New Roman" w:cs="Arial"/>
          <w:szCs w:val="22"/>
          <w:lang w:val="en-AU" w:eastAsia="en-AU"/>
        </w:rPr>
      </w:pPr>
      <w:r w:rsidRPr="00694711">
        <w:rPr>
          <w:rFonts w:eastAsia="Times New Roman" w:cs="Arial"/>
          <w:szCs w:val="22"/>
          <w:lang w:val="en-AU" w:eastAsia="en-AU"/>
        </w:rPr>
        <w:t>We</w:t>
      </w:r>
      <w:r w:rsidR="000A6ABC" w:rsidRPr="00694711">
        <w:rPr>
          <w:rFonts w:eastAsia="Times New Roman" w:cs="Arial"/>
          <w:szCs w:val="22"/>
          <w:lang w:val="en-AU" w:eastAsia="en-AU"/>
        </w:rPr>
        <w:t xml:space="preserve"> recognis</w:t>
      </w:r>
      <w:r w:rsidRPr="00694711">
        <w:rPr>
          <w:rFonts w:eastAsia="Times New Roman" w:cs="Arial"/>
          <w:szCs w:val="22"/>
          <w:lang w:val="en-AU" w:eastAsia="en-AU"/>
        </w:rPr>
        <w:t>e</w:t>
      </w:r>
      <w:r w:rsidR="00745DF7" w:rsidRPr="00694711">
        <w:rPr>
          <w:rFonts w:eastAsia="Times New Roman" w:cs="Arial"/>
          <w:szCs w:val="22"/>
          <w:lang w:val="en-AU" w:eastAsia="en-AU"/>
        </w:rPr>
        <w:t xml:space="preserve"> these improvements will require participants their families</w:t>
      </w:r>
      <w:r w:rsidR="001270C7">
        <w:rPr>
          <w:rFonts w:eastAsia="Times New Roman" w:cs="Arial"/>
          <w:szCs w:val="22"/>
          <w:lang w:val="en-AU" w:eastAsia="en-AU"/>
        </w:rPr>
        <w:t xml:space="preserve"> and carers</w:t>
      </w:r>
      <w:r w:rsidR="00745DF7" w:rsidRPr="00694711">
        <w:rPr>
          <w:rFonts w:eastAsia="Times New Roman" w:cs="Arial"/>
          <w:szCs w:val="22"/>
          <w:lang w:val="en-AU" w:eastAsia="en-AU"/>
        </w:rPr>
        <w:t xml:space="preserve"> to adapt and we want to</w:t>
      </w:r>
      <w:r w:rsidR="00E85EC0" w:rsidRPr="00694711">
        <w:rPr>
          <w:rFonts w:eastAsia="Times New Roman" w:cs="Arial"/>
          <w:szCs w:val="22"/>
          <w:lang w:val="en-AU" w:eastAsia="en-AU"/>
        </w:rPr>
        <w:t xml:space="preserve"> improve </w:t>
      </w:r>
      <w:r w:rsidR="00745DF7" w:rsidRPr="00694711">
        <w:rPr>
          <w:rFonts w:eastAsia="Times New Roman" w:cs="Arial"/>
          <w:szCs w:val="22"/>
          <w:lang w:val="en-AU" w:eastAsia="en-AU"/>
        </w:rPr>
        <w:t xml:space="preserve">the </w:t>
      </w:r>
      <w:r w:rsidR="00E85EC0" w:rsidRPr="00694711">
        <w:rPr>
          <w:rFonts w:eastAsia="Times New Roman" w:cs="Arial"/>
          <w:szCs w:val="22"/>
          <w:lang w:val="en-AU" w:eastAsia="en-AU"/>
        </w:rPr>
        <w:t xml:space="preserve">information </w:t>
      </w:r>
      <w:r w:rsidR="00745DF7" w:rsidRPr="00694711">
        <w:rPr>
          <w:rFonts w:eastAsia="Times New Roman" w:cs="Arial"/>
          <w:szCs w:val="22"/>
          <w:lang w:val="en-AU" w:eastAsia="en-AU"/>
        </w:rPr>
        <w:t>and support available</w:t>
      </w:r>
      <w:r w:rsidR="001270C7">
        <w:rPr>
          <w:rFonts w:eastAsia="Times New Roman" w:cs="Arial"/>
          <w:szCs w:val="22"/>
          <w:lang w:val="en-AU" w:eastAsia="en-AU"/>
        </w:rPr>
        <w:t>.</w:t>
      </w:r>
      <w:r w:rsidR="00745DF7" w:rsidRPr="00694711">
        <w:rPr>
          <w:rFonts w:eastAsia="Times New Roman" w:cs="Arial"/>
          <w:szCs w:val="22"/>
          <w:lang w:val="en-AU" w:eastAsia="en-AU"/>
        </w:rPr>
        <w:t xml:space="preserve"> </w:t>
      </w:r>
      <w:r w:rsidRPr="00694711">
        <w:rPr>
          <w:rFonts w:eastAsia="Times New Roman" w:cs="Arial"/>
          <w:szCs w:val="22"/>
          <w:lang w:val="en-AU" w:eastAsia="en-AU"/>
        </w:rPr>
        <w:t>We</w:t>
      </w:r>
      <w:r w:rsidR="00E85EC0" w:rsidRPr="00694711">
        <w:rPr>
          <w:rFonts w:eastAsia="Times New Roman" w:cs="Arial"/>
          <w:szCs w:val="22"/>
          <w:lang w:val="en-AU" w:eastAsia="en-AU"/>
        </w:rPr>
        <w:t xml:space="preserve"> </w:t>
      </w:r>
      <w:r w:rsidR="008E2DAD" w:rsidRPr="00694711">
        <w:rPr>
          <w:rFonts w:eastAsia="Times New Roman" w:cs="Arial"/>
          <w:szCs w:val="22"/>
          <w:lang w:val="en-AU" w:eastAsia="en-AU"/>
        </w:rPr>
        <w:t xml:space="preserve">will </w:t>
      </w:r>
      <w:r w:rsidR="00E85EC0" w:rsidRPr="00694711">
        <w:rPr>
          <w:rFonts w:eastAsia="Times New Roman" w:cs="Arial"/>
          <w:szCs w:val="22"/>
          <w:lang w:val="en-AU" w:eastAsia="en-AU"/>
        </w:rPr>
        <w:t>support</w:t>
      </w:r>
      <w:r w:rsidR="00AD29F6" w:rsidRPr="00694711">
        <w:rPr>
          <w:rFonts w:eastAsia="Times New Roman" w:cs="Arial"/>
          <w:szCs w:val="22"/>
          <w:lang w:val="en-AU" w:eastAsia="en-AU"/>
        </w:rPr>
        <w:t xml:space="preserve"> children</w:t>
      </w:r>
      <w:r w:rsidR="001270C7">
        <w:rPr>
          <w:rFonts w:eastAsia="Times New Roman" w:cs="Arial"/>
          <w:szCs w:val="22"/>
          <w:lang w:val="en-AU" w:eastAsia="en-AU"/>
        </w:rPr>
        <w:t>,</w:t>
      </w:r>
      <w:r w:rsidR="00E85EC0" w:rsidRPr="00694711">
        <w:rPr>
          <w:rFonts w:eastAsia="Times New Roman" w:cs="Arial"/>
          <w:szCs w:val="22"/>
          <w:lang w:val="en-AU" w:eastAsia="en-AU"/>
        </w:rPr>
        <w:t xml:space="preserve"> families</w:t>
      </w:r>
      <w:r w:rsidR="00745DF7" w:rsidRPr="00694711">
        <w:rPr>
          <w:rFonts w:eastAsia="Times New Roman" w:cs="Arial"/>
          <w:szCs w:val="22"/>
          <w:lang w:val="en-AU" w:eastAsia="en-AU"/>
        </w:rPr>
        <w:t xml:space="preserve"> </w:t>
      </w:r>
      <w:r w:rsidR="001270C7">
        <w:rPr>
          <w:rFonts w:eastAsia="Times New Roman" w:cs="Arial"/>
          <w:szCs w:val="22"/>
          <w:lang w:val="en-AU" w:eastAsia="en-AU"/>
        </w:rPr>
        <w:t xml:space="preserve">and carers </w:t>
      </w:r>
      <w:r w:rsidR="00745DF7" w:rsidRPr="00694711">
        <w:rPr>
          <w:rFonts w:eastAsia="Times New Roman" w:cs="Arial"/>
          <w:szCs w:val="22"/>
          <w:lang w:val="en-AU" w:eastAsia="en-AU"/>
        </w:rPr>
        <w:t>to make</w:t>
      </w:r>
      <w:r w:rsidR="00E85EC0" w:rsidRPr="00694711">
        <w:rPr>
          <w:rFonts w:eastAsia="Times New Roman" w:cs="Arial"/>
          <w:szCs w:val="22"/>
          <w:lang w:val="en-AU" w:eastAsia="en-AU"/>
        </w:rPr>
        <w:t xml:space="preserve"> informed decisions,</w:t>
      </w:r>
      <w:r w:rsidR="00186569" w:rsidRPr="00694711">
        <w:rPr>
          <w:rFonts w:eastAsia="Times New Roman" w:cs="Arial"/>
          <w:szCs w:val="22"/>
          <w:lang w:val="en-AU" w:eastAsia="en-AU"/>
        </w:rPr>
        <w:t xml:space="preserve"> including </w:t>
      </w:r>
      <w:r w:rsidR="008E2DAD" w:rsidRPr="00694711">
        <w:rPr>
          <w:rFonts w:eastAsia="Times New Roman" w:cs="Arial"/>
          <w:szCs w:val="22"/>
          <w:lang w:val="en-AU" w:eastAsia="en-AU"/>
        </w:rPr>
        <w:t xml:space="preserve">through </w:t>
      </w:r>
      <w:r w:rsidR="00186569" w:rsidRPr="00694711">
        <w:rPr>
          <w:rFonts w:eastAsia="Times New Roman" w:cs="Arial"/>
          <w:szCs w:val="22"/>
          <w:lang w:val="en-AU" w:eastAsia="en-AU"/>
        </w:rPr>
        <w:t xml:space="preserve">enhanced </w:t>
      </w:r>
      <w:r w:rsidR="00E85EC0" w:rsidRPr="00694711">
        <w:rPr>
          <w:rFonts w:eastAsia="Times New Roman" w:cs="Arial"/>
          <w:szCs w:val="22"/>
          <w:lang w:val="en-AU" w:eastAsia="en-AU"/>
        </w:rPr>
        <w:t>plan implementation guidance</w:t>
      </w:r>
      <w:r w:rsidR="00191BC8" w:rsidRPr="00694711">
        <w:rPr>
          <w:rFonts w:eastAsia="Times New Roman" w:cs="Arial"/>
          <w:szCs w:val="22"/>
          <w:lang w:val="en-AU" w:eastAsia="en-AU"/>
        </w:rPr>
        <w:t>. This guidance will</w:t>
      </w:r>
      <w:r w:rsidR="00E85EC0" w:rsidRPr="00694711">
        <w:rPr>
          <w:rFonts w:eastAsia="Times New Roman" w:cs="Arial"/>
          <w:szCs w:val="22"/>
          <w:lang w:val="en-AU" w:eastAsia="en-AU"/>
        </w:rPr>
        <w:t xml:space="preserve"> includ</w:t>
      </w:r>
      <w:r w:rsidR="001270C7">
        <w:rPr>
          <w:rFonts w:eastAsia="Times New Roman" w:cs="Arial"/>
          <w:szCs w:val="22"/>
          <w:lang w:val="en-AU" w:eastAsia="en-AU"/>
        </w:rPr>
        <w:t>e</w:t>
      </w:r>
      <w:r w:rsidR="00E85EC0" w:rsidRPr="00694711">
        <w:rPr>
          <w:rFonts w:eastAsia="Times New Roman" w:cs="Arial"/>
          <w:szCs w:val="22"/>
          <w:lang w:val="en-AU" w:eastAsia="en-AU"/>
        </w:rPr>
        <w:t xml:space="preserve"> information about the types of interventions available and the proportion of flexible funds they might consider using for particular categories of support.</w:t>
      </w:r>
      <w:r w:rsidR="00E85EC0" w:rsidRPr="00694711" w:rsidDel="00C311E6">
        <w:rPr>
          <w:rFonts w:eastAsia="Times New Roman" w:cs="Arial"/>
          <w:szCs w:val="22"/>
          <w:lang w:val="en-AU" w:eastAsia="en-AU"/>
        </w:rPr>
        <w:t xml:space="preserve"> </w:t>
      </w:r>
      <w:r w:rsidR="00645845">
        <w:rPr>
          <w:rFonts w:eastAsia="Times New Roman" w:cs="Arial"/>
          <w:lang w:val="en-AU"/>
        </w:rPr>
        <w:t xml:space="preserve">Children and families </w:t>
      </w:r>
      <w:r w:rsidR="00186569" w:rsidRPr="00694711">
        <w:rPr>
          <w:rFonts w:eastAsia="Times New Roman" w:cs="Arial"/>
          <w:lang w:val="en-AU"/>
        </w:rPr>
        <w:t xml:space="preserve">will also be supported to understand the cost of autism early intervention supports they may wish to buy </w:t>
      </w:r>
      <w:r w:rsidR="00D60D75">
        <w:rPr>
          <w:rFonts w:eastAsia="Times New Roman" w:cs="Arial"/>
          <w:lang w:val="en-AU"/>
        </w:rPr>
        <w:t>and best practice</w:t>
      </w:r>
      <w:r w:rsidR="00186569" w:rsidRPr="00694711">
        <w:rPr>
          <w:rFonts w:eastAsia="Times New Roman" w:cs="Arial"/>
          <w:lang w:val="en-AU"/>
        </w:rPr>
        <w:t xml:space="preserve"> so they can gain the greatest value for money </w:t>
      </w:r>
      <w:r w:rsidR="00012E75">
        <w:rPr>
          <w:rFonts w:eastAsia="Times New Roman" w:cs="Arial"/>
          <w:lang w:val="en-AU"/>
        </w:rPr>
        <w:t xml:space="preserve">and outcomes for their children </w:t>
      </w:r>
      <w:r w:rsidR="00186569" w:rsidRPr="00694711">
        <w:rPr>
          <w:rFonts w:eastAsia="Times New Roman" w:cs="Arial"/>
          <w:lang w:val="en-AU"/>
        </w:rPr>
        <w:t>from their total NDIS budget and other resources, taking into consideration their needs, preferences, goals and aspirations.</w:t>
      </w:r>
    </w:p>
    <w:p w14:paraId="320EECAD" w14:textId="77777777" w:rsidR="00CF4372" w:rsidRDefault="00186569" w:rsidP="00F1531D">
      <w:pPr>
        <w:spacing w:line="276" w:lineRule="auto"/>
        <w:rPr>
          <w:rFonts w:eastAsia="Times New Roman" w:cs="Arial"/>
          <w:szCs w:val="22"/>
          <w:lang w:val="en-AU" w:eastAsia="en-AU"/>
        </w:rPr>
      </w:pPr>
      <w:r w:rsidRPr="00694711">
        <w:rPr>
          <w:rFonts w:eastAsia="Times New Roman" w:cs="Arial"/>
          <w:szCs w:val="22"/>
          <w:lang w:val="en-AU" w:eastAsia="en-AU"/>
        </w:rPr>
        <w:t>Plan i</w:t>
      </w:r>
      <w:r w:rsidR="00E85EC0" w:rsidRPr="00694711">
        <w:rPr>
          <w:rFonts w:eastAsia="Times New Roman" w:cs="Arial"/>
          <w:szCs w:val="22"/>
          <w:lang w:val="en-AU" w:eastAsia="en-AU"/>
        </w:rPr>
        <w:t xml:space="preserve">mplementation support </w:t>
      </w:r>
      <w:r w:rsidRPr="00694711">
        <w:rPr>
          <w:rFonts w:eastAsia="Times New Roman" w:cs="Arial"/>
          <w:szCs w:val="22"/>
          <w:lang w:val="en-AU" w:eastAsia="en-AU"/>
        </w:rPr>
        <w:t xml:space="preserve">will also </w:t>
      </w:r>
      <w:r w:rsidR="00E85EC0" w:rsidRPr="00694711">
        <w:rPr>
          <w:rFonts w:eastAsia="Times New Roman" w:cs="Arial"/>
          <w:szCs w:val="22"/>
          <w:lang w:val="en-AU" w:eastAsia="en-AU"/>
        </w:rPr>
        <w:t xml:space="preserve">be provided by </w:t>
      </w:r>
      <w:r w:rsidR="001270C7">
        <w:rPr>
          <w:rFonts w:eastAsia="Times New Roman" w:cs="Arial"/>
          <w:szCs w:val="22"/>
          <w:lang w:val="en-AU" w:eastAsia="en-AU"/>
        </w:rPr>
        <w:t>e</w:t>
      </w:r>
      <w:r w:rsidR="00E85EC0" w:rsidRPr="00694711">
        <w:rPr>
          <w:rFonts w:eastAsia="Times New Roman" w:cs="Arial"/>
          <w:szCs w:val="22"/>
          <w:lang w:val="en-AU" w:eastAsia="en-AU"/>
        </w:rPr>
        <w:t xml:space="preserve">arly </w:t>
      </w:r>
      <w:r w:rsidR="001270C7">
        <w:rPr>
          <w:rFonts w:eastAsia="Times New Roman" w:cs="Arial"/>
          <w:szCs w:val="22"/>
          <w:lang w:val="en-AU" w:eastAsia="en-AU"/>
        </w:rPr>
        <w:t>c</w:t>
      </w:r>
      <w:r w:rsidR="00E85EC0" w:rsidRPr="00694711">
        <w:rPr>
          <w:rFonts w:eastAsia="Times New Roman" w:cs="Arial"/>
          <w:szCs w:val="22"/>
          <w:lang w:val="en-AU" w:eastAsia="en-AU"/>
        </w:rPr>
        <w:t xml:space="preserve">hildhood </w:t>
      </w:r>
      <w:r w:rsidR="001270C7">
        <w:rPr>
          <w:rFonts w:eastAsia="Times New Roman" w:cs="Arial"/>
          <w:szCs w:val="22"/>
          <w:lang w:val="en-AU" w:eastAsia="en-AU"/>
        </w:rPr>
        <w:t>p</w:t>
      </w:r>
      <w:r w:rsidR="00E85EC0" w:rsidRPr="00694711">
        <w:rPr>
          <w:rFonts w:eastAsia="Times New Roman" w:cs="Arial"/>
          <w:szCs w:val="22"/>
          <w:lang w:val="en-AU" w:eastAsia="en-AU"/>
        </w:rPr>
        <w:t>artner</w:t>
      </w:r>
      <w:r w:rsidRPr="00694711">
        <w:rPr>
          <w:rFonts w:eastAsia="Times New Roman" w:cs="Arial"/>
          <w:szCs w:val="22"/>
          <w:lang w:val="en-AU" w:eastAsia="en-AU"/>
        </w:rPr>
        <w:t>s</w:t>
      </w:r>
      <w:r w:rsidR="00E85EC0" w:rsidRPr="00694711">
        <w:rPr>
          <w:rFonts w:eastAsia="Times New Roman" w:cs="Arial"/>
          <w:szCs w:val="22"/>
          <w:lang w:val="en-AU" w:eastAsia="en-AU"/>
        </w:rPr>
        <w:t xml:space="preserve">, </w:t>
      </w:r>
      <w:r w:rsidR="001270C7">
        <w:rPr>
          <w:rFonts w:eastAsia="Times New Roman" w:cs="Arial"/>
          <w:szCs w:val="22"/>
          <w:lang w:val="en-AU" w:eastAsia="en-AU"/>
        </w:rPr>
        <w:t>l</w:t>
      </w:r>
      <w:r w:rsidR="00E85EC0" w:rsidRPr="00694711">
        <w:rPr>
          <w:rFonts w:eastAsia="Times New Roman" w:cs="Arial"/>
          <w:szCs w:val="22"/>
          <w:lang w:val="en-AU" w:eastAsia="en-AU"/>
        </w:rPr>
        <w:t xml:space="preserve">ocal </w:t>
      </w:r>
      <w:r w:rsidR="001270C7">
        <w:rPr>
          <w:rFonts w:eastAsia="Times New Roman" w:cs="Arial"/>
          <w:szCs w:val="22"/>
          <w:lang w:val="en-AU" w:eastAsia="en-AU"/>
        </w:rPr>
        <w:t>a</w:t>
      </w:r>
      <w:r w:rsidR="00E85EC0" w:rsidRPr="00694711">
        <w:rPr>
          <w:rFonts w:eastAsia="Times New Roman" w:cs="Arial"/>
          <w:szCs w:val="22"/>
          <w:lang w:val="en-AU" w:eastAsia="en-AU"/>
        </w:rPr>
        <w:t xml:space="preserve">rea </w:t>
      </w:r>
      <w:r w:rsidR="001270C7">
        <w:rPr>
          <w:rFonts w:eastAsia="Times New Roman" w:cs="Arial"/>
          <w:szCs w:val="22"/>
          <w:lang w:val="en-AU" w:eastAsia="en-AU"/>
        </w:rPr>
        <w:t>c</w:t>
      </w:r>
      <w:r w:rsidR="00E85EC0" w:rsidRPr="00694711">
        <w:rPr>
          <w:rFonts w:eastAsia="Times New Roman" w:cs="Arial"/>
          <w:szCs w:val="22"/>
          <w:lang w:val="en-AU" w:eastAsia="en-AU"/>
        </w:rPr>
        <w:t>oordinator</w:t>
      </w:r>
      <w:r w:rsidRPr="00694711">
        <w:rPr>
          <w:rFonts w:eastAsia="Times New Roman" w:cs="Arial"/>
          <w:szCs w:val="22"/>
          <w:lang w:val="en-AU" w:eastAsia="en-AU"/>
        </w:rPr>
        <w:t>s</w:t>
      </w:r>
      <w:r w:rsidR="00E85EC0" w:rsidRPr="00694711">
        <w:rPr>
          <w:rFonts w:eastAsia="Times New Roman" w:cs="Arial"/>
          <w:szCs w:val="22"/>
          <w:lang w:val="en-AU" w:eastAsia="en-AU"/>
        </w:rPr>
        <w:t xml:space="preserve"> or </w:t>
      </w:r>
      <w:r w:rsidR="001270C7">
        <w:rPr>
          <w:rFonts w:eastAsia="Times New Roman" w:cs="Arial"/>
          <w:szCs w:val="22"/>
          <w:lang w:val="en-AU" w:eastAsia="en-AU"/>
        </w:rPr>
        <w:t>s</w:t>
      </w:r>
      <w:r w:rsidR="00E85EC0" w:rsidRPr="00694711">
        <w:rPr>
          <w:rFonts w:eastAsia="Times New Roman" w:cs="Arial"/>
          <w:szCs w:val="22"/>
          <w:lang w:val="en-AU" w:eastAsia="en-AU"/>
        </w:rPr>
        <w:t xml:space="preserve">upport </w:t>
      </w:r>
      <w:r w:rsidR="001270C7">
        <w:rPr>
          <w:rFonts w:eastAsia="Times New Roman" w:cs="Arial"/>
          <w:szCs w:val="22"/>
          <w:lang w:val="en-AU" w:eastAsia="en-AU"/>
        </w:rPr>
        <w:t>c</w:t>
      </w:r>
      <w:r w:rsidR="00E85EC0" w:rsidRPr="00694711">
        <w:rPr>
          <w:rFonts w:eastAsia="Times New Roman" w:cs="Arial"/>
          <w:szCs w:val="22"/>
          <w:lang w:val="en-AU" w:eastAsia="en-AU"/>
        </w:rPr>
        <w:t>oordinator</w:t>
      </w:r>
      <w:r w:rsidRPr="00694711">
        <w:rPr>
          <w:rFonts w:eastAsia="Times New Roman" w:cs="Arial"/>
          <w:szCs w:val="22"/>
          <w:lang w:val="en-AU" w:eastAsia="en-AU"/>
        </w:rPr>
        <w:t xml:space="preserve">s (for participants with more complex needs). Plan implementation support will be adjusted depending on the complexity of the plan and the newness of diagnosis to ensure supports are tailored to each </w:t>
      </w:r>
      <w:r w:rsidR="00FB6534" w:rsidRPr="00694711">
        <w:rPr>
          <w:rFonts w:eastAsia="Times New Roman" w:cs="Arial"/>
          <w:szCs w:val="22"/>
          <w:lang w:val="en-AU" w:eastAsia="en-AU"/>
        </w:rPr>
        <w:t>child</w:t>
      </w:r>
      <w:r w:rsidRPr="00694711">
        <w:rPr>
          <w:rFonts w:eastAsia="Times New Roman" w:cs="Arial"/>
          <w:szCs w:val="22"/>
          <w:lang w:val="en-AU" w:eastAsia="en-AU"/>
        </w:rPr>
        <w:t xml:space="preserve"> and their family’s individual needs and preferences.</w:t>
      </w:r>
    </w:p>
    <w:p w14:paraId="019A8098" w14:textId="77777777" w:rsidR="00E85EC0" w:rsidRPr="0039001A" w:rsidRDefault="003104E0" w:rsidP="0039001A">
      <w:pPr>
        <w:pStyle w:val="Heading3"/>
        <w:numPr>
          <w:ilvl w:val="0"/>
          <w:numId w:val="0"/>
        </w:numPr>
        <w:ind w:left="720" w:hanging="720"/>
      </w:pPr>
      <w:bookmarkStart w:id="137" w:name="_Toc61272272"/>
      <w:bookmarkStart w:id="138" w:name="_8.3_Addressing_conflicts"/>
      <w:bookmarkStart w:id="139" w:name="_Toc63373526"/>
      <w:bookmarkStart w:id="140" w:name="_Toc66975925"/>
      <w:bookmarkEnd w:id="137"/>
      <w:bookmarkEnd w:id="138"/>
      <w:r w:rsidRPr="0039001A">
        <w:t>8.</w:t>
      </w:r>
      <w:r w:rsidR="00E415A7" w:rsidRPr="0039001A">
        <w:t xml:space="preserve">3 </w:t>
      </w:r>
      <w:r w:rsidR="00A253E2" w:rsidRPr="0039001A">
        <w:t xml:space="preserve">Addressing </w:t>
      </w:r>
      <w:r w:rsidR="001270C7" w:rsidRPr="0039001A">
        <w:t>c</w:t>
      </w:r>
      <w:r w:rsidR="00E85EC0" w:rsidRPr="0039001A">
        <w:t>onflict</w:t>
      </w:r>
      <w:r w:rsidR="00A253E2" w:rsidRPr="0039001A">
        <w:t>s</w:t>
      </w:r>
      <w:r w:rsidR="00E85EC0" w:rsidRPr="0039001A">
        <w:t xml:space="preserve"> of </w:t>
      </w:r>
      <w:r w:rsidR="001270C7" w:rsidRPr="0039001A">
        <w:t>i</w:t>
      </w:r>
      <w:r w:rsidR="00A253E2" w:rsidRPr="0039001A">
        <w:t>nterest</w:t>
      </w:r>
      <w:bookmarkEnd w:id="139"/>
      <w:bookmarkEnd w:id="140"/>
    </w:p>
    <w:p w14:paraId="1F43EF3C" w14:textId="77777777" w:rsidR="00E85EC0" w:rsidRDefault="00E3599F" w:rsidP="00F1531D">
      <w:pPr>
        <w:spacing w:line="276" w:lineRule="auto"/>
        <w:rPr>
          <w:lang w:val="en-AU"/>
        </w:rPr>
      </w:pPr>
      <w:r w:rsidRPr="002E3924">
        <w:rPr>
          <w:lang w:val="en-AU"/>
        </w:rPr>
        <w:t xml:space="preserve">By improving available information for family and carers on autism early intervention evidence, best practice and NDIS reasonable and necessary decision making, children, families and carers become more informed consumers. </w:t>
      </w:r>
    </w:p>
    <w:p w14:paraId="0C3D8421" w14:textId="77777777" w:rsidR="001A4A8A" w:rsidRDefault="001A4A8A" w:rsidP="00F1531D">
      <w:pPr>
        <w:pStyle w:val="ListParagraph"/>
        <w:spacing w:line="276" w:lineRule="auto"/>
        <w:ind w:left="0"/>
        <w:contextualSpacing w:val="0"/>
      </w:pPr>
      <w:r>
        <w:t xml:space="preserve">We recognise that when a child is first diagnosed families can be reliant on relationships with existing professions in their child’s lives. This may include seeking for them to them to recommend interventions and guide decisions and choice. In some locations (remote and very remote locations) children, families and carers have little choice but to take the advice of a provider who assesses their child, assists with implementation and may also provide the early intervention. </w:t>
      </w:r>
    </w:p>
    <w:p w14:paraId="2F028EDD" w14:textId="6377FB0A" w:rsidR="00E3599F" w:rsidRDefault="00E3599F" w:rsidP="00F1531D">
      <w:pPr>
        <w:pStyle w:val="ListParagraph"/>
        <w:spacing w:line="276" w:lineRule="auto"/>
        <w:ind w:left="0"/>
        <w:contextualSpacing w:val="0"/>
        <w:rPr>
          <w:rFonts w:eastAsia="Arial Unicode MS" w:cs="Arial"/>
          <w:lang w:val="en-AU"/>
        </w:rPr>
      </w:pPr>
      <w:r w:rsidRPr="00694711">
        <w:rPr>
          <w:rFonts w:eastAsia="Arial Unicode MS" w:cs="Arial"/>
          <w:lang w:val="en-AU"/>
        </w:rPr>
        <w:t>We</w:t>
      </w:r>
      <w:r w:rsidRPr="00694711">
        <w:rPr>
          <w:lang w:val="en-AU"/>
        </w:rPr>
        <w:t xml:space="preserve"> recognise </w:t>
      </w:r>
      <w:r>
        <w:rPr>
          <w:lang w:val="en-AU"/>
        </w:rPr>
        <w:t>the importance of trusted relationships but also that</w:t>
      </w:r>
      <w:r w:rsidR="00971967">
        <w:rPr>
          <w:lang w:val="en-AU"/>
        </w:rPr>
        <w:t xml:space="preserve"> </w:t>
      </w:r>
      <w:r>
        <w:rPr>
          <w:lang w:val="en-AU"/>
        </w:rPr>
        <w:t xml:space="preserve">this can create </w:t>
      </w:r>
      <w:r w:rsidRPr="00694711">
        <w:rPr>
          <w:lang w:val="en-AU"/>
        </w:rPr>
        <w:t xml:space="preserve">the potential for conflict of interests (real or perceived) where </w:t>
      </w:r>
      <w:r>
        <w:rPr>
          <w:lang w:val="en-AU"/>
        </w:rPr>
        <w:t xml:space="preserve">a provider could make recommendations in the interest of their business rather than in the best interests of their child. </w:t>
      </w:r>
      <w:r>
        <w:rPr>
          <w:rFonts w:eastAsia="Arial Unicode MS" w:cs="Arial"/>
          <w:lang w:val="en-AU"/>
        </w:rPr>
        <w:t xml:space="preserve">A </w:t>
      </w:r>
      <w:r w:rsidRPr="00694711">
        <w:rPr>
          <w:rFonts w:eastAsia="Arial Unicode MS" w:cs="Arial"/>
          <w:lang w:val="en-AU"/>
        </w:rPr>
        <w:t>participant’s chosen service provider or practitioner is both a supplier of information and advice</w:t>
      </w:r>
      <w:r w:rsidRPr="00694711">
        <w:rPr>
          <w:rFonts w:eastAsia="Arial Unicode MS" w:cs="Arial"/>
          <w:b/>
          <w:lang w:val="en-AU"/>
        </w:rPr>
        <w:t>,</w:t>
      </w:r>
      <w:r w:rsidRPr="00694711">
        <w:rPr>
          <w:rFonts w:eastAsia="Arial Unicode MS" w:cs="Arial"/>
          <w:lang w:val="en-AU"/>
        </w:rPr>
        <w:t xml:space="preserve"> as well as the provider of supports. There can be a conflict of interest (real or perceived) if the provider has undertaken the diagnostic assessment and intends to deliver supports to the child/family. Where this is the case, families may not have a full and balanced understanding of the options available for their child. </w:t>
      </w:r>
    </w:p>
    <w:p w14:paraId="102F7E35" w14:textId="3EAB4CDF" w:rsidR="00C34711" w:rsidRDefault="00186569" w:rsidP="00F1531D">
      <w:pPr>
        <w:spacing w:line="276" w:lineRule="auto"/>
        <w:rPr>
          <w:lang w:val="en-AU"/>
        </w:rPr>
      </w:pPr>
      <w:r w:rsidRPr="00694711">
        <w:rPr>
          <w:lang w:val="en-AU"/>
        </w:rPr>
        <w:t>The role of the NDIS Quality and Safeguards Commission is to ensure that service providers comply with requirements under the NDIS Act 2013 and associated Rules</w:t>
      </w:r>
      <w:r w:rsidR="007513EE">
        <w:rPr>
          <w:lang w:val="en-AU"/>
        </w:rPr>
        <w:t>.</w:t>
      </w:r>
      <w:r w:rsidRPr="00694711">
        <w:rPr>
          <w:lang w:val="en-AU"/>
        </w:rPr>
        <w:t xml:space="preserve"> </w:t>
      </w:r>
      <w:r w:rsidR="001270C7">
        <w:rPr>
          <w:lang w:val="en-AU"/>
        </w:rPr>
        <w:t>I</w:t>
      </w:r>
      <w:r w:rsidRPr="00694711">
        <w:rPr>
          <w:lang w:val="en-AU"/>
        </w:rPr>
        <w:t>ncluding the NDIS Code of Conduct and, if relevant, NDIS Practice Standards that set out how real or perceived conflicts of interest can be avoided or mitigated.</w:t>
      </w:r>
      <w:r w:rsidR="00C34711">
        <w:rPr>
          <w:lang w:val="en-AU"/>
        </w:rPr>
        <w:br w:type="page"/>
      </w:r>
    </w:p>
    <w:p w14:paraId="09095EC8" w14:textId="77777777" w:rsidR="00A70AD9" w:rsidRPr="00694711" w:rsidRDefault="003104E0" w:rsidP="006A1954">
      <w:pPr>
        <w:pStyle w:val="Heading2"/>
        <w:numPr>
          <w:ilvl w:val="0"/>
          <w:numId w:val="0"/>
        </w:numPr>
        <w:spacing w:before="0" w:after="200" w:line="276" w:lineRule="auto"/>
        <w:rPr>
          <w:b/>
          <w:lang w:val="en-AU"/>
        </w:rPr>
      </w:pPr>
      <w:bookmarkStart w:id="141" w:name="_Toc63373527"/>
      <w:bookmarkStart w:id="142" w:name="_Toc66975926"/>
      <w:r w:rsidRPr="00694711">
        <w:rPr>
          <w:b/>
          <w:lang w:val="en-AU"/>
        </w:rPr>
        <w:t>9</w:t>
      </w:r>
      <w:r w:rsidR="00AA55E9">
        <w:rPr>
          <w:b/>
          <w:lang w:val="en-AU"/>
        </w:rPr>
        <w:t>.</w:t>
      </w:r>
      <w:r w:rsidR="00A73259" w:rsidRPr="00694711">
        <w:rPr>
          <w:b/>
          <w:lang w:val="en-AU"/>
        </w:rPr>
        <w:t xml:space="preserve"> </w:t>
      </w:r>
      <w:r w:rsidR="00BB6110" w:rsidRPr="00694711">
        <w:rPr>
          <w:b/>
          <w:lang w:val="en-AU"/>
        </w:rPr>
        <w:t>Consultation questions</w:t>
      </w:r>
      <w:bookmarkEnd w:id="141"/>
      <w:bookmarkEnd w:id="142"/>
    </w:p>
    <w:p w14:paraId="4785DE3C" w14:textId="77777777" w:rsidR="00E40B8D" w:rsidRPr="00A17E7C" w:rsidRDefault="00E40B8D" w:rsidP="00E40B8D">
      <w:pPr>
        <w:spacing w:line="276" w:lineRule="auto"/>
        <w:rPr>
          <w:lang w:val="en-AU"/>
        </w:rPr>
      </w:pPr>
      <w:r w:rsidRPr="00A17E7C">
        <w:rPr>
          <w:lang w:val="en-AU"/>
        </w:rPr>
        <w:t xml:space="preserve">We are working to finalise the Agency’s guidance on early intervention reasonable and necessary funding of interventions for children </w:t>
      </w:r>
      <w:r w:rsidR="00524702">
        <w:rPr>
          <w:lang w:val="en-AU"/>
        </w:rPr>
        <w:t>on the</w:t>
      </w:r>
      <w:r w:rsidR="00524702" w:rsidRPr="00A17E7C">
        <w:rPr>
          <w:lang w:val="en-AU"/>
        </w:rPr>
        <w:t xml:space="preserve"> </w:t>
      </w:r>
      <w:r w:rsidRPr="00A17E7C">
        <w:rPr>
          <w:lang w:val="en-AU"/>
        </w:rPr>
        <w:t>autism</w:t>
      </w:r>
      <w:r w:rsidR="00524702">
        <w:rPr>
          <w:lang w:val="en-AU"/>
        </w:rPr>
        <w:t xml:space="preserve"> spectrum</w:t>
      </w:r>
      <w:r w:rsidRPr="00A17E7C">
        <w:rPr>
          <w:lang w:val="en-AU"/>
        </w:rPr>
        <w:t>. We are committed to working with people with disability, their families and care givers, and the disability community and other stakeholders to get these changes right.</w:t>
      </w:r>
    </w:p>
    <w:p w14:paraId="75AB6F22" w14:textId="77777777" w:rsidR="00E40B8D" w:rsidRPr="00A17E7C" w:rsidRDefault="00E40B8D" w:rsidP="00E40B8D">
      <w:pPr>
        <w:spacing w:line="276" w:lineRule="auto"/>
        <w:rPr>
          <w:lang w:val="en-AU"/>
        </w:rPr>
      </w:pPr>
      <w:r w:rsidRPr="00A17E7C">
        <w:rPr>
          <w:lang w:val="en-AU"/>
        </w:rPr>
        <w:t>We value your feedback on the following questions. You can respond to all of them or just a few. We welcome any feedback on the positions outlined in this paper.</w:t>
      </w:r>
    </w:p>
    <w:p w14:paraId="4CD370E0" w14:textId="77777777" w:rsidR="00E40B8D" w:rsidRPr="00A17E7C" w:rsidRDefault="00E40B8D" w:rsidP="00A17E7C">
      <w:pPr>
        <w:spacing w:line="276" w:lineRule="auto"/>
        <w:rPr>
          <w:lang w:val="en-AU"/>
        </w:rPr>
      </w:pPr>
      <w:r w:rsidRPr="00A17E7C">
        <w:rPr>
          <w:lang w:val="en-AU"/>
        </w:rPr>
        <w:t xml:space="preserve">You are able to provide feedback via an online </w:t>
      </w:r>
      <w:r w:rsidR="00F52FA3">
        <w:rPr>
          <w:lang w:val="en-AU"/>
        </w:rPr>
        <w:t>‘submission feedback form’</w:t>
      </w:r>
      <w:r w:rsidRPr="00A17E7C">
        <w:rPr>
          <w:lang w:val="en-AU"/>
        </w:rPr>
        <w:t xml:space="preserve"> on our </w:t>
      </w:r>
      <w:r w:rsidRPr="00232C2B">
        <w:rPr>
          <w:color w:val="0000FF"/>
          <w:lang w:val="en-AU"/>
        </w:rPr>
        <w:t>website</w:t>
      </w:r>
      <w:r w:rsidRPr="00A17E7C">
        <w:rPr>
          <w:lang w:val="en-AU"/>
        </w:rPr>
        <w:t>.</w:t>
      </w:r>
    </w:p>
    <w:p w14:paraId="669E0F39" w14:textId="77777777" w:rsidR="00A17E7C" w:rsidRPr="00232C2B" w:rsidRDefault="00E40B8D" w:rsidP="00232C2B">
      <w:pPr>
        <w:spacing w:line="276" w:lineRule="auto"/>
        <w:rPr>
          <w:lang w:val="en-AU"/>
        </w:rPr>
      </w:pPr>
      <w:r w:rsidRPr="00A17E7C">
        <w:rPr>
          <w:lang w:val="en-AU"/>
        </w:rPr>
        <w:t xml:space="preserve">We cannot respond to individual submissions. </w:t>
      </w:r>
    </w:p>
    <w:p w14:paraId="58BAF358" w14:textId="77777777" w:rsidR="00BB6110" w:rsidRPr="00DD2F82" w:rsidRDefault="00AA5955" w:rsidP="00DD2F82">
      <w:pPr>
        <w:pStyle w:val="Heading3"/>
        <w:numPr>
          <w:ilvl w:val="0"/>
          <w:numId w:val="0"/>
        </w:numPr>
        <w:ind w:left="720" w:hanging="720"/>
        <w:rPr>
          <w:color w:val="auto"/>
          <w:sz w:val="22"/>
        </w:rPr>
      </w:pPr>
      <w:bookmarkStart w:id="143" w:name="_Toc66973973"/>
      <w:bookmarkStart w:id="144" w:name="_Toc66975927"/>
      <w:r w:rsidRPr="00DD2F82">
        <w:rPr>
          <w:color w:val="auto"/>
          <w:sz w:val="22"/>
        </w:rPr>
        <w:t>Promoting b</w:t>
      </w:r>
      <w:r w:rsidR="00BB6110" w:rsidRPr="00DD2F82">
        <w:rPr>
          <w:color w:val="auto"/>
          <w:sz w:val="22"/>
        </w:rPr>
        <w:t xml:space="preserve">est </w:t>
      </w:r>
      <w:r w:rsidR="00E649A2" w:rsidRPr="00DD2F82">
        <w:rPr>
          <w:color w:val="auto"/>
          <w:sz w:val="22"/>
        </w:rPr>
        <w:t>practice</w:t>
      </w:r>
      <w:bookmarkEnd w:id="143"/>
      <w:bookmarkEnd w:id="144"/>
    </w:p>
    <w:p w14:paraId="1716578E" w14:textId="77777777" w:rsidR="00E40B8D" w:rsidRPr="00A17E7C" w:rsidRDefault="00E40B8D" w:rsidP="009A4694">
      <w:pPr>
        <w:pStyle w:val="ListParagraph"/>
        <w:numPr>
          <w:ilvl w:val="0"/>
          <w:numId w:val="34"/>
        </w:numPr>
        <w:spacing w:line="276" w:lineRule="auto"/>
        <w:rPr>
          <w:lang w:val="en-AU"/>
        </w:rPr>
      </w:pPr>
      <w:r w:rsidRPr="00A17E7C">
        <w:rPr>
          <w:lang w:val="en-AU"/>
        </w:rPr>
        <w:t>Which of these would you use to find information about choosing and accessing best practice interventions (or</w:t>
      </w:r>
      <w:r w:rsidR="00452662">
        <w:rPr>
          <w:lang w:val="en-AU"/>
        </w:rPr>
        <w:t xml:space="preserve"> services) for children on the autism s</w:t>
      </w:r>
      <w:r w:rsidRPr="00A17E7C">
        <w:rPr>
          <w:lang w:val="en-AU"/>
        </w:rPr>
        <w:t xml:space="preserve">pectrum? </w:t>
      </w:r>
    </w:p>
    <w:p w14:paraId="4F299B3B" w14:textId="77777777" w:rsidR="00E40B8D" w:rsidRPr="00A17E7C" w:rsidRDefault="00E40B8D" w:rsidP="00232C2B">
      <w:pPr>
        <w:spacing w:line="276" w:lineRule="auto"/>
        <w:ind w:left="720"/>
        <w:contextualSpacing/>
        <w:rPr>
          <w:lang w:val="en-AU"/>
        </w:rPr>
      </w:pPr>
      <w:r w:rsidRPr="00A17E7C">
        <w:rPr>
          <w:lang w:val="en-AU"/>
        </w:rPr>
        <w:t xml:space="preserve">NDIS website </w:t>
      </w:r>
    </w:p>
    <w:p w14:paraId="0A350C91" w14:textId="77777777" w:rsidR="00E40B8D" w:rsidRPr="00A17E7C" w:rsidRDefault="00E967D8" w:rsidP="00232C2B">
      <w:pPr>
        <w:spacing w:line="276" w:lineRule="auto"/>
        <w:ind w:left="720"/>
        <w:contextualSpacing/>
        <w:rPr>
          <w:lang w:val="en-AU"/>
        </w:rPr>
      </w:pPr>
      <w:r>
        <w:rPr>
          <w:lang w:val="en-AU"/>
        </w:rPr>
        <w:t xml:space="preserve">NDIS </w:t>
      </w:r>
      <w:r w:rsidR="00E40B8D" w:rsidRPr="00A17E7C">
        <w:rPr>
          <w:lang w:val="en-AU"/>
        </w:rPr>
        <w:t>Operational guidelines</w:t>
      </w:r>
    </w:p>
    <w:p w14:paraId="302FB9E5" w14:textId="77777777" w:rsidR="00E40B8D" w:rsidRPr="00A17E7C" w:rsidRDefault="00E40B8D" w:rsidP="00232C2B">
      <w:pPr>
        <w:spacing w:line="276" w:lineRule="auto"/>
        <w:ind w:left="720"/>
        <w:contextualSpacing/>
        <w:rPr>
          <w:lang w:val="en-AU"/>
        </w:rPr>
      </w:pPr>
      <w:r w:rsidRPr="00A17E7C">
        <w:rPr>
          <w:lang w:val="en-AU"/>
        </w:rPr>
        <w:t xml:space="preserve">Participant decision making </w:t>
      </w:r>
      <w:r w:rsidR="005D7C9B" w:rsidRPr="00A17E7C">
        <w:rPr>
          <w:lang w:val="en-AU"/>
        </w:rPr>
        <w:t>guide</w:t>
      </w:r>
      <w:r w:rsidR="005D7C9B">
        <w:rPr>
          <w:lang w:val="en-AU"/>
        </w:rPr>
        <w:t>s</w:t>
      </w:r>
      <w:r w:rsidR="005D7C9B" w:rsidRPr="00A17E7C">
        <w:rPr>
          <w:lang w:val="en-AU"/>
        </w:rPr>
        <w:t xml:space="preserve"> </w:t>
      </w:r>
      <w:r w:rsidR="00AA5955">
        <w:rPr>
          <w:lang w:val="en-AU"/>
        </w:rPr>
        <w:t>(not yet developed)</w:t>
      </w:r>
    </w:p>
    <w:p w14:paraId="59818C84" w14:textId="77777777" w:rsidR="000047FE" w:rsidRDefault="00E40B8D" w:rsidP="000047FE">
      <w:pPr>
        <w:spacing w:line="276" w:lineRule="auto"/>
        <w:ind w:left="720"/>
        <w:contextualSpacing/>
        <w:rPr>
          <w:lang w:val="en-AU"/>
        </w:rPr>
      </w:pPr>
      <w:r w:rsidRPr="00A17E7C">
        <w:rPr>
          <w:lang w:val="en-AU"/>
        </w:rPr>
        <w:t>My usual NDIS or NDIS partner contact</w:t>
      </w:r>
    </w:p>
    <w:p w14:paraId="00E2086B" w14:textId="3B08BE83" w:rsidR="00E967D8" w:rsidRPr="00A17E7C" w:rsidRDefault="00E967D8" w:rsidP="000047FE">
      <w:pPr>
        <w:spacing w:line="276" w:lineRule="auto"/>
        <w:ind w:left="720"/>
        <w:contextualSpacing/>
        <w:rPr>
          <w:lang w:val="en-AU"/>
        </w:rPr>
      </w:pPr>
      <w:r>
        <w:rPr>
          <w:lang w:val="en-AU"/>
        </w:rPr>
        <w:t>Autism organisations or peak bodies</w:t>
      </w:r>
    </w:p>
    <w:p w14:paraId="7A699489" w14:textId="77777777" w:rsidR="00E40B8D" w:rsidRPr="00A17E7C" w:rsidRDefault="00E40B8D" w:rsidP="00232C2B">
      <w:pPr>
        <w:spacing w:line="276" w:lineRule="auto"/>
        <w:ind w:left="720"/>
        <w:contextualSpacing/>
        <w:rPr>
          <w:lang w:val="en-AU"/>
        </w:rPr>
      </w:pPr>
      <w:r w:rsidRPr="00A17E7C">
        <w:rPr>
          <w:lang w:val="en-AU"/>
        </w:rPr>
        <w:t>None</w:t>
      </w:r>
      <w:r w:rsidR="00AA5955">
        <w:rPr>
          <w:lang w:val="en-AU"/>
        </w:rPr>
        <w:t xml:space="preserve"> of these</w:t>
      </w:r>
    </w:p>
    <w:p w14:paraId="3F74374B" w14:textId="77777777" w:rsidR="00E40B8D" w:rsidRPr="00A17E7C" w:rsidRDefault="00E40B8D" w:rsidP="009A4694">
      <w:pPr>
        <w:pStyle w:val="ListParagraph"/>
        <w:numPr>
          <w:ilvl w:val="0"/>
          <w:numId w:val="34"/>
        </w:numPr>
        <w:spacing w:line="276" w:lineRule="auto"/>
        <w:ind w:left="357" w:hanging="357"/>
        <w:contextualSpacing w:val="0"/>
        <w:rPr>
          <w:lang w:val="en-AU"/>
        </w:rPr>
      </w:pPr>
      <w:r w:rsidRPr="00A17E7C">
        <w:rPr>
          <w:rFonts w:asciiTheme="majorHAnsi" w:hAnsiTheme="majorHAnsi" w:cstheme="majorHAnsi"/>
        </w:rPr>
        <w:t>W</w:t>
      </w:r>
      <w:r w:rsidRPr="00A17E7C">
        <w:rPr>
          <w:lang w:val="en-AU"/>
        </w:rPr>
        <w:t>here else would you like to find information about accessing best practice interventions (or</w:t>
      </w:r>
      <w:r w:rsidR="00452662">
        <w:rPr>
          <w:lang w:val="en-AU"/>
        </w:rPr>
        <w:t xml:space="preserve"> services) for children on the autism s</w:t>
      </w:r>
      <w:r w:rsidRPr="00A17E7C">
        <w:rPr>
          <w:lang w:val="en-AU"/>
        </w:rPr>
        <w:t xml:space="preserve">pectrum? </w:t>
      </w:r>
    </w:p>
    <w:p w14:paraId="687A106F" w14:textId="579F1EF5" w:rsidR="00E40B8D" w:rsidRPr="00232C2B" w:rsidRDefault="00E40B8D" w:rsidP="009A4694">
      <w:pPr>
        <w:pStyle w:val="ListParagraph"/>
        <w:numPr>
          <w:ilvl w:val="0"/>
          <w:numId w:val="34"/>
        </w:numPr>
        <w:spacing w:line="276" w:lineRule="auto"/>
        <w:contextualSpacing w:val="0"/>
        <w:rPr>
          <w:lang w:val="en-AU"/>
        </w:rPr>
      </w:pPr>
      <w:r w:rsidRPr="00A17E7C">
        <w:rPr>
          <w:lang w:val="en-AU"/>
        </w:rPr>
        <w:t xml:space="preserve">Holistic planning is a part of the proposed funding framework for early intervention for children on the autism spectrum. </w:t>
      </w:r>
      <w:r w:rsidRPr="00A17E7C">
        <w:rPr>
          <w:rFonts w:asciiTheme="majorHAnsi" w:hAnsiTheme="majorHAnsi" w:cstheme="majorHAnsi"/>
        </w:rPr>
        <w:t>A description of “holistic plann</w:t>
      </w:r>
      <w:r w:rsidR="003F6141">
        <w:rPr>
          <w:rFonts w:asciiTheme="majorHAnsi" w:hAnsiTheme="majorHAnsi" w:cstheme="majorHAnsi"/>
        </w:rPr>
        <w:t xml:space="preserve">ing” is included in </w:t>
      </w:r>
      <w:hyperlink w:anchor="_7.4_Our_proposed" w:history="1">
        <w:r w:rsidR="00C34711">
          <w:rPr>
            <w:rStyle w:val="Hyperlink"/>
            <w:rFonts w:asciiTheme="majorHAnsi" w:hAnsiTheme="majorHAnsi" w:cstheme="majorHAnsi"/>
          </w:rPr>
          <w:t>S</w:t>
        </w:r>
        <w:r w:rsidR="003F6141" w:rsidRPr="00C34711">
          <w:rPr>
            <w:rStyle w:val="Hyperlink"/>
            <w:rFonts w:asciiTheme="majorHAnsi" w:hAnsiTheme="majorHAnsi" w:cstheme="majorHAnsi"/>
          </w:rPr>
          <w:t>ection 7.4.</w:t>
        </w:r>
      </w:hyperlink>
      <w:r w:rsidR="003F6141">
        <w:rPr>
          <w:rFonts w:asciiTheme="majorHAnsi" w:hAnsiTheme="majorHAnsi" w:cstheme="majorHAnsi"/>
        </w:rPr>
        <w:t xml:space="preserve"> </w:t>
      </w:r>
      <w:r w:rsidRPr="00A17E7C">
        <w:rPr>
          <w:rFonts w:asciiTheme="majorHAnsi" w:hAnsiTheme="majorHAnsi" w:cstheme="majorHAnsi"/>
        </w:rPr>
        <w:t xml:space="preserve">How can we help families to find and connect with other supports outside of NDIS? </w:t>
      </w:r>
    </w:p>
    <w:p w14:paraId="2DD56A83" w14:textId="27E553E5" w:rsidR="00BB6110" w:rsidRPr="00DD2F82" w:rsidRDefault="00BB6110" w:rsidP="00DD2F82">
      <w:pPr>
        <w:pStyle w:val="Heading3"/>
        <w:numPr>
          <w:ilvl w:val="0"/>
          <w:numId w:val="0"/>
        </w:numPr>
        <w:ind w:left="720" w:hanging="720"/>
        <w:rPr>
          <w:sz w:val="22"/>
          <w:szCs w:val="22"/>
        </w:rPr>
      </w:pPr>
      <w:bookmarkStart w:id="145" w:name="_Toc66973974"/>
      <w:bookmarkStart w:id="146" w:name="_Toc66975928"/>
      <w:r w:rsidRPr="00DD2F82">
        <w:rPr>
          <w:color w:val="auto"/>
          <w:sz w:val="22"/>
          <w:szCs w:val="22"/>
        </w:rPr>
        <w:t xml:space="preserve">Reasonable and </w:t>
      </w:r>
      <w:r w:rsidR="00E649A2" w:rsidRPr="00DD2F82">
        <w:rPr>
          <w:color w:val="auto"/>
          <w:sz w:val="22"/>
          <w:szCs w:val="22"/>
        </w:rPr>
        <w:t>necessary</w:t>
      </w:r>
      <w:bookmarkEnd w:id="145"/>
      <w:bookmarkEnd w:id="146"/>
    </w:p>
    <w:p w14:paraId="6F63E48D" w14:textId="12AEBFD9" w:rsidR="00E40B8D" w:rsidRPr="00A17E7C" w:rsidRDefault="00E40B8D"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 xml:space="preserve">Building from the Autism CRC research the consultation paper outlines specific </w:t>
      </w:r>
      <w:r w:rsidRPr="00A17E7C">
        <w:rPr>
          <w:rFonts w:asciiTheme="majorHAnsi" w:hAnsiTheme="majorHAnsi" w:cstheme="majorHAnsi"/>
          <w:b/>
        </w:rPr>
        <w:t>principles</w:t>
      </w:r>
      <w:r w:rsidRPr="00A17E7C">
        <w:rPr>
          <w:rFonts w:asciiTheme="majorHAnsi" w:hAnsiTheme="majorHAnsi" w:cstheme="majorHAnsi"/>
        </w:rPr>
        <w:t xml:space="preserve"> that the NDIS considers </w:t>
      </w:r>
      <w:r w:rsidR="00920B83">
        <w:rPr>
          <w:rFonts w:asciiTheme="majorHAnsi" w:hAnsiTheme="majorHAnsi" w:cstheme="majorHAnsi"/>
        </w:rPr>
        <w:t>as</w:t>
      </w:r>
      <w:r w:rsidR="00920B83" w:rsidRPr="00A17E7C">
        <w:rPr>
          <w:rFonts w:asciiTheme="majorHAnsi" w:hAnsiTheme="majorHAnsi" w:cstheme="majorHAnsi"/>
        </w:rPr>
        <w:t xml:space="preserve"> </w:t>
      </w:r>
      <w:r w:rsidR="00920B83">
        <w:rPr>
          <w:rFonts w:asciiTheme="majorHAnsi" w:hAnsiTheme="majorHAnsi" w:cstheme="majorHAnsi"/>
        </w:rPr>
        <w:t xml:space="preserve">early intervention best practice for </w:t>
      </w:r>
      <w:r w:rsidRPr="00A17E7C">
        <w:rPr>
          <w:rFonts w:asciiTheme="majorHAnsi" w:hAnsiTheme="majorHAnsi" w:cstheme="majorHAnsi"/>
        </w:rPr>
        <w:t xml:space="preserve">young children </w:t>
      </w:r>
      <w:r w:rsidR="00587338">
        <w:rPr>
          <w:rFonts w:asciiTheme="majorHAnsi" w:hAnsiTheme="majorHAnsi" w:cstheme="majorHAnsi"/>
        </w:rPr>
        <w:t>on the autism spectrum</w:t>
      </w:r>
      <w:r w:rsidR="00C34711">
        <w:rPr>
          <w:rFonts w:asciiTheme="majorHAnsi" w:hAnsiTheme="majorHAnsi" w:cstheme="majorHAnsi"/>
        </w:rPr>
        <w:t xml:space="preserve"> (</w:t>
      </w:r>
      <w:hyperlink w:anchor="_6.1_Key_principles" w:history="1">
        <w:r w:rsidR="00C34711">
          <w:rPr>
            <w:rStyle w:val="Hyperlink"/>
            <w:rFonts w:asciiTheme="majorHAnsi" w:hAnsiTheme="majorHAnsi" w:cstheme="majorHAnsi"/>
          </w:rPr>
          <w:t>Section 6.1</w:t>
        </w:r>
      </w:hyperlink>
      <w:r w:rsidR="00C34711">
        <w:rPr>
          <w:rFonts w:asciiTheme="majorHAnsi" w:hAnsiTheme="majorHAnsi" w:cstheme="majorHAnsi"/>
        </w:rPr>
        <w:t>.)</w:t>
      </w:r>
      <w:r w:rsidRPr="00A17E7C">
        <w:rPr>
          <w:rFonts w:asciiTheme="majorHAnsi" w:hAnsiTheme="majorHAnsi" w:cstheme="majorHAnsi"/>
        </w:rPr>
        <w:t xml:space="preserve"> Is there anything you would like to add? </w:t>
      </w:r>
    </w:p>
    <w:p w14:paraId="6643E191" w14:textId="145C6E7A" w:rsidR="00E40B8D" w:rsidRPr="00A17E7C" w:rsidRDefault="00E40B8D" w:rsidP="009A4694">
      <w:pPr>
        <w:pStyle w:val="ListParagraph"/>
        <w:numPr>
          <w:ilvl w:val="0"/>
          <w:numId w:val="34"/>
        </w:numPr>
        <w:spacing w:line="276" w:lineRule="auto"/>
        <w:contextualSpacing w:val="0"/>
        <w:rPr>
          <w:rFonts w:asciiTheme="majorHAnsi" w:hAnsiTheme="majorHAnsi" w:cstheme="majorHAnsi"/>
        </w:rPr>
      </w:pPr>
      <w:r w:rsidRPr="00A17E7C">
        <w:rPr>
          <w:rFonts w:asciiTheme="majorHAnsi" w:hAnsiTheme="majorHAnsi" w:cstheme="majorHAnsi"/>
        </w:rPr>
        <w:t>Building from the Autism CRC r</w:t>
      </w:r>
      <w:r w:rsidR="00C34711">
        <w:rPr>
          <w:rFonts w:asciiTheme="majorHAnsi" w:hAnsiTheme="majorHAnsi" w:cstheme="majorHAnsi"/>
        </w:rPr>
        <w:t xml:space="preserve">esearch the consultation paper </w:t>
      </w:r>
      <w:r w:rsidRPr="00A17E7C">
        <w:rPr>
          <w:rFonts w:asciiTheme="majorHAnsi" w:hAnsiTheme="majorHAnsi" w:cstheme="majorHAnsi"/>
        </w:rPr>
        <w:t xml:space="preserve">outlines specific </w:t>
      </w:r>
      <w:r w:rsidRPr="00A17E7C">
        <w:rPr>
          <w:rFonts w:asciiTheme="majorHAnsi" w:hAnsiTheme="majorHAnsi" w:cstheme="majorHAnsi"/>
          <w:b/>
        </w:rPr>
        <w:t xml:space="preserve">standards </w:t>
      </w:r>
      <w:r w:rsidRPr="00A17E7C">
        <w:rPr>
          <w:rFonts w:asciiTheme="majorHAnsi" w:hAnsiTheme="majorHAnsi" w:cstheme="majorHAnsi"/>
        </w:rPr>
        <w:t xml:space="preserve">that the NDIS considers </w:t>
      </w:r>
      <w:r w:rsidR="00920B83" w:rsidRPr="00920B83">
        <w:rPr>
          <w:rFonts w:asciiTheme="majorHAnsi" w:hAnsiTheme="majorHAnsi" w:cstheme="majorHAnsi"/>
        </w:rPr>
        <w:t xml:space="preserve">as early intervention best practice for </w:t>
      </w:r>
      <w:r w:rsidRPr="00A17E7C">
        <w:rPr>
          <w:rFonts w:asciiTheme="majorHAnsi" w:hAnsiTheme="majorHAnsi" w:cstheme="majorHAnsi"/>
        </w:rPr>
        <w:t xml:space="preserve">children </w:t>
      </w:r>
      <w:r w:rsidR="00524702">
        <w:rPr>
          <w:rFonts w:asciiTheme="majorHAnsi" w:hAnsiTheme="majorHAnsi" w:cstheme="majorHAnsi"/>
        </w:rPr>
        <w:t xml:space="preserve">on the </w:t>
      </w:r>
      <w:r w:rsidRPr="00A17E7C">
        <w:rPr>
          <w:rFonts w:asciiTheme="majorHAnsi" w:hAnsiTheme="majorHAnsi" w:cstheme="majorHAnsi"/>
        </w:rPr>
        <w:t>autism</w:t>
      </w:r>
      <w:r w:rsidR="00524702">
        <w:rPr>
          <w:rFonts w:asciiTheme="majorHAnsi" w:hAnsiTheme="majorHAnsi" w:cstheme="majorHAnsi"/>
        </w:rPr>
        <w:t xml:space="preserve"> spectrum</w:t>
      </w:r>
      <w:r w:rsidR="00C34711">
        <w:rPr>
          <w:rFonts w:asciiTheme="majorHAnsi" w:hAnsiTheme="majorHAnsi" w:cstheme="majorHAnsi"/>
        </w:rPr>
        <w:t xml:space="preserve"> (</w:t>
      </w:r>
      <w:hyperlink w:anchor="_6.2_Standards_for" w:history="1">
        <w:r w:rsidR="00C34711">
          <w:rPr>
            <w:rStyle w:val="Hyperlink"/>
            <w:rFonts w:asciiTheme="majorHAnsi" w:hAnsiTheme="majorHAnsi" w:cstheme="majorHAnsi"/>
          </w:rPr>
          <w:t>S</w:t>
        </w:r>
        <w:r w:rsidR="00C34711" w:rsidRPr="00C34711">
          <w:rPr>
            <w:rStyle w:val="Hyperlink"/>
            <w:rFonts w:asciiTheme="majorHAnsi" w:hAnsiTheme="majorHAnsi" w:cstheme="majorHAnsi"/>
          </w:rPr>
          <w:t>ection 6.2</w:t>
        </w:r>
      </w:hyperlink>
      <w:r w:rsidRPr="00A17E7C">
        <w:rPr>
          <w:rFonts w:asciiTheme="majorHAnsi" w:hAnsiTheme="majorHAnsi" w:cstheme="majorHAnsi"/>
        </w:rPr>
        <w:t>.</w:t>
      </w:r>
      <w:r w:rsidR="00C34711">
        <w:rPr>
          <w:rFonts w:asciiTheme="majorHAnsi" w:hAnsiTheme="majorHAnsi" w:cstheme="majorHAnsi"/>
        </w:rPr>
        <w:t>)</w:t>
      </w:r>
      <w:r w:rsidRPr="00A17E7C">
        <w:rPr>
          <w:rFonts w:asciiTheme="majorHAnsi" w:hAnsiTheme="majorHAnsi" w:cstheme="majorHAnsi"/>
        </w:rPr>
        <w:t xml:space="preserve"> Is there anything you would like to add? </w:t>
      </w:r>
    </w:p>
    <w:p w14:paraId="55316AB1" w14:textId="217B94D8" w:rsidR="009838BE" w:rsidRPr="00A17E7C" w:rsidRDefault="00E40B8D" w:rsidP="009838BE">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 xml:space="preserve">“Reasonable and necessary” is a term from our legislation. </w:t>
      </w:r>
      <w:hyperlink w:anchor="_Appendix_One_–" w:history="1">
        <w:r w:rsidRPr="00C34711">
          <w:rPr>
            <w:rStyle w:val="Hyperlink"/>
            <w:rFonts w:asciiTheme="majorHAnsi" w:hAnsiTheme="majorHAnsi" w:cstheme="majorHAnsi"/>
          </w:rPr>
          <w:t>Appendix one</w:t>
        </w:r>
      </w:hyperlink>
      <w:r w:rsidRPr="00A17E7C">
        <w:rPr>
          <w:rFonts w:asciiTheme="majorHAnsi" w:hAnsiTheme="majorHAnsi" w:cstheme="majorHAnsi"/>
        </w:rPr>
        <w:t xml:space="preserve"> of the consultation paper includes case studies which might be used to explain reasonable and necessary. </w:t>
      </w:r>
      <w:r w:rsidR="00A17E7C">
        <w:rPr>
          <w:rFonts w:asciiTheme="majorHAnsi" w:hAnsiTheme="majorHAnsi" w:cstheme="majorHAnsi"/>
        </w:rPr>
        <w:t xml:space="preserve">Do these </w:t>
      </w:r>
      <w:r w:rsidRPr="00A17E7C">
        <w:rPr>
          <w:rFonts w:asciiTheme="majorHAnsi" w:hAnsiTheme="majorHAnsi" w:cstheme="majorHAnsi"/>
        </w:rPr>
        <w:t>case studies help you to understand what we mean by “</w:t>
      </w:r>
      <w:r w:rsidR="00D20905" w:rsidRPr="00A17E7C">
        <w:rPr>
          <w:rFonts w:asciiTheme="majorHAnsi" w:hAnsiTheme="majorHAnsi" w:cstheme="majorHAnsi"/>
        </w:rPr>
        <w:t>reasonable and</w:t>
      </w:r>
      <w:r w:rsidRPr="00A17E7C">
        <w:rPr>
          <w:rFonts w:asciiTheme="majorHAnsi" w:hAnsiTheme="majorHAnsi" w:cstheme="majorHAnsi"/>
        </w:rPr>
        <w:t xml:space="preserve"> necessary”?</w:t>
      </w:r>
    </w:p>
    <w:p w14:paraId="63D6DB2B" w14:textId="0E5265A8" w:rsidR="00E40B8D" w:rsidRPr="00A17E7C" w:rsidRDefault="00E40B8D"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Do you have any other feedback about how we explain “reasonable and necessary?”</w:t>
      </w:r>
    </w:p>
    <w:p w14:paraId="44A2FCC7" w14:textId="173D779A" w:rsidR="00E40B8D" w:rsidRPr="00A17E7C" w:rsidRDefault="003F6141"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Tabl</w:t>
      </w:r>
      <w:r w:rsidR="00E50BEE">
        <w:rPr>
          <w:rFonts w:asciiTheme="majorHAnsi" w:hAnsiTheme="majorHAnsi" w:cstheme="majorHAnsi"/>
        </w:rPr>
        <w:t>e 2 (0-6 years) and Table 3 (7-</w:t>
      </w:r>
      <w:r w:rsidRPr="00A17E7C">
        <w:rPr>
          <w:rFonts w:asciiTheme="majorHAnsi" w:hAnsiTheme="majorHAnsi" w:cstheme="majorHAnsi"/>
        </w:rPr>
        <w:t>12 years)</w:t>
      </w:r>
      <w:r>
        <w:rPr>
          <w:rFonts w:asciiTheme="majorHAnsi" w:hAnsiTheme="majorHAnsi" w:cstheme="majorHAnsi"/>
        </w:rPr>
        <w:t xml:space="preserve"> are</w:t>
      </w:r>
      <w:r w:rsidR="00E40B8D" w:rsidRPr="00A17E7C">
        <w:rPr>
          <w:rFonts w:asciiTheme="majorHAnsi" w:hAnsiTheme="majorHAnsi" w:cstheme="majorHAnsi"/>
        </w:rPr>
        <w:t xml:space="preserve"> an example of how we might explain Indicative level of funded support for ch</w:t>
      </w:r>
      <w:r w:rsidR="00971967">
        <w:rPr>
          <w:rFonts w:asciiTheme="majorHAnsi" w:hAnsiTheme="majorHAnsi" w:cstheme="majorHAnsi"/>
        </w:rPr>
        <w:t>ildren on the autism spectrum</w:t>
      </w:r>
      <w:r w:rsidR="00C34711">
        <w:rPr>
          <w:rFonts w:asciiTheme="majorHAnsi" w:hAnsiTheme="majorHAnsi" w:cstheme="majorHAnsi"/>
        </w:rPr>
        <w:t xml:space="preserve"> (</w:t>
      </w:r>
      <w:hyperlink w:anchor="_7.5_Proposed_levels" w:history="1">
        <w:r w:rsidR="00C34711">
          <w:rPr>
            <w:rStyle w:val="Hyperlink"/>
            <w:rFonts w:asciiTheme="majorHAnsi" w:hAnsiTheme="majorHAnsi" w:cstheme="majorHAnsi"/>
          </w:rPr>
          <w:t>S</w:t>
        </w:r>
        <w:r w:rsidR="00C34711" w:rsidRPr="00C34711">
          <w:rPr>
            <w:rStyle w:val="Hyperlink"/>
            <w:rFonts w:asciiTheme="majorHAnsi" w:hAnsiTheme="majorHAnsi" w:cstheme="majorHAnsi"/>
          </w:rPr>
          <w:t>ection 7.5</w:t>
        </w:r>
      </w:hyperlink>
      <w:r w:rsidR="00971967">
        <w:rPr>
          <w:rFonts w:asciiTheme="majorHAnsi" w:hAnsiTheme="majorHAnsi" w:cstheme="majorHAnsi"/>
        </w:rPr>
        <w:t>.</w:t>
      </w:r>
      <w:r w:rsidR="00C34711">
        <w:rPr>
          <w:rFonts w:asciiTheme="majorHAnsi" w:hAnsiTheme="majorHAnsi" w:cstheme="majorHAnsi"/>
        </w:rPr>
        <w:t>)</w:t>
      </w:r>
      <w:r w:rsidR="00971967">
        <w:rPr>
          <w:rFonts w:asciiTheme="majorHAnsi" w:hAnsiTheme="majorHAnsi" w:cstheme="majorHAnsi"/>
        </w:rPr>
        <w:t xml:space="preserve"> </w:t>
      </w:r>
      <w:r w:rsidR="00C34711">
        <w:rPr>
          <w:rFonts w:asciiTheme="majorHAnsi" w:hAnsiTheme="majorHAnsi" w:cstheme="majorHAnsi"/>
        </w:rPr>
        <w:br/>
      </w:r>
      <w:r w:rsidR="00E40B8D" w:rsidRPr="00A17E7C">
        <w:rPr>
          <w:rFonts w:asciiTheme="majorHAnsi" w:hAnsiTheme="majorHAnsi" w:cstheme="majorHAnsi"/>
        </w:rPr>
        <w:t>Do these table/s clearly explain the indicative levels of funded supports?</w:t>
      </w:r>
    </w:p>
    <w:p w14:paraId="3BC8374F" w14:textId="77777777" w:rsidR="0047585B" w:rsidRPr="00A17E7C" w:rsidRDefault="0047585B"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Do you have any other feedback about how we explain the indicative levels of funded supports?</w:t>
      </w:r>
    </w:p>
    <w:p w14:paraId="0AFEA373" w14:textId="77777777" w:rsidR="00E40B8D" w:rsidRPr="00A17E7C" w:rsidRDefault="0047585B"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 xml:space="preserve">There may be situations where families or carers need extra NDIS supports such as during first plans, or </w:t>
      </w:r>
      <w:r w:rsidR="00242E36">
        <w:rPr>
          <w:rFonts w:asciiTheme="majorHAnsi" w:hAnsiTheme="majorHAnsi" w:cstheme="majorHAnsi"/>
        </w:rPr>
        <w:t>where plans reduce in value due to the impact of mainstream services</w:t>
      </w:r>
      <w:r w:rsidRPr="00A17E7C">
        <w:rPr>
          <w:rFonts w:asciiTheme="majorHAnsi" w:hAnsiTheme="majorHAnsi" w:cstheme="majorHAnsi"/>
        </w:rPr>
        <w:t>. What do we need to consider in those situations?</w:t>
      </w:r>
    </w:p>
    <w:p w14:paraId="65D12CC5" w14:textId="5AB04107" w:rsidR="00BB6110" w:rsidRPr="00DD2F82" w:rsidRDefault="0047585B" w:rsidP="00DD2F82">
      <w:pPr>
        <w:pStyle w:val="Heading3"/>
        <w:numPr>
          <w:ilvl w:val="0"/>
          <w:numId w:val="0"/>
        </w:numPr>
        <w:ind w:left="720" w:hanging="720"/>
        <w:rPr>
          <w:color w:val="auto"/>
          <w:sz w:val="22"/>
          <w:szCs w:val="22"/>
        </w:rPr>
      </w:pPr>
      <w:bookmarkStart w:id="147" w:name="_Toc66973975"/>
      <w:bookmarkStart w:id="148" w:name="_Toc66975929"/>
      <w:r w:rsidRPr="00DD2F82">
        <w:rPr>
          <w:color w:val="auto"/>
          <w:sz w:val="22"/>
          <w:szCs w:val="22"/>
        </w:rPr>
        <w:t xml:space="preserve">Supporting parents and carers </w:t>
      </w:r>
      <w:r w:rsidR="00BB6110" w:rsidRPr="00DD2F82">
        <w:rPr>
          <w:color w:val="auto"/>
          <w:sz w:val="22"/>
          <w:szCs w:val="22"/>
        </w:rPr>
        <w:t>to exercise choice and control</w:t>
      </w:r>
      <w:bookmarkEnd w:id="147"/>
      <w:bookmarkEnd w:id="148"/>
    </w:p>
    <w:p w14:paraId="24AF7209" w14:textId="31DC4212" w:rsidR="0047585B" w:rsidRPr="00A17E7C" w:rsidRDefault="0047585B"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 xml:space="preserve">We want to support children and parents with implementing plans using the Autism CRC research and best practice. In </w:t>
      </w:r>
      <w:hyperlink w:anchor="_8.2_Improving_participant" w:history="1">
        <w:r w:rsidRPr="00C34711">
          <w:rPr>
            <w:rStyle w:val="Hyperlink"/>
            <w:rFonts w:asciiTheme="majorHAnsi" w:hAnsiTheme="majorHAnsi" w:cstheme="majorHAnsi"/>
          </w:rPr>
          <w:t>Section 8.2</w:t>
        </w:r>
      </w:hyperlink>
      <w:r w:rsidRPr="00A17E7C">
        <w:rPr>
          <w:rFonts w:asciiTheme="majorHAnsi" w:hAnsiTheme="majorHAnsi" w:cstheme="majorHAnsi"/>
        </w:rPr>
        <w:t xml:space="preserve"> there is a suggested list of questions for parents and carers. These can be used to understand the best intervention for a child and their family and how a provider is delivering an intervention. Are these questions helpful for parents and carers when selecting providers?</w:t>
      </w:r>
    </w:p>
    <w:p w14:paraId="79B68F65" w14:textId="77777777" w:rsidR="0047585B" w:rsidRPr="00A17E7C" w:rsidRDefault="0047585B" w:rsidP="009A4694">
      <w:pPr>
        <w:pStyle w:val="ListParagraph"/>
        <w:numPr>
          <w:ilvl w:val="0"/>
          <w:numId w:val="34"/>
        </w:numPr>
        <w:spacing w:line="276" w:lineRule="auto"/>
        <w:ind w:left="357" w:hanging="357"/>
        <w:contextualSpacing w:val="0"/>
        <w:rPr>
          <w:rFonts w:asciiTheme="majorHAnsi" w:hAnsiTheme="majorHAnsi" w:cstheme="majorHAnsi"/>
        </w:rPr>
      </w:pPr>
      <w:r w:rsidRPr="00A17E7C">
        <w:rPr>
          <w:rFonts w:asciiTheme="majorHAnsi" w:hAnsiTheme="majorHAnsi" w:cstheme="majorHAnsi"/>
        </w:rPr>
        <w:t>What other guidance or tools do families need to feel confident to implement plans in line with the Autism CRC research and best practice?</w:t>
      </w:r>
    </w:p>
    <w:p w14:paraId="6BA80482" w14:textId="77777777" w:rsidR="00BB6110" w:rsidRPr="00DD2F82" w:rsidRDefault="00BB6110" w:rsidP="00DD2F82">
      <w:pPr>
        <w:pStyle w:val="Heading3"/>
        <w:numPr>
          <w:ilvl w:val="0"/>
          <w:numId w:val="0"/>
        </w:numPr>
        <w:ind w:left="720" w:hanging="720"/>
        <w:rPr>
          <w:color w:val="auto"/>
          <w:sz w:val="22"/>
          <w:szCs w:val="22"/>
        </w:rPr>
      </w:pPr>
      <w:bookmarkStart w:id="149" w:name="_Toc66973976"/>
      <w:bookmarkStart w:id="150" w:name="_Toc66975930"/>
      <w:r w:rsidRPr="00DD2F82">
        <w:rPr>
          <w:color w:val="auto"/>
          <w:sz w:val="22"/>
          <w:szCs w:val="22"/>
        </w:rPr>
        <w:t>Conflicts of interest</w:t>
      </w:r>
      <w:bookmarkEnd w:id="149"/>
      <w:bookmarkEnd w:id="150"/>
    </w:p>
    <w:p w14:paraId="27C1E1F2" w14:textId="6C0440AA" w:rsidR="00F56CC5" w:rsidRPr="00F56CC5" w:rsidRDefault="0047585B" w:rsidP="009A4694">
      <w:pPr>
        <w:pStyle w:val="ListParagraph"/>
        <w:numPr>
          <w:ilvl w:val="0"/>
          <w:numId w:val="34"/>
        </w:numPr>
        <w:spacing w:line="276" w:lineRule="auto"/>
        <w:ind w:left="357" w:hanging="357"/>
        <w:contextualSpacing w:val="0"/>
      </w:pPr>
      <w:r w:rsidRPr="00F56CC5">
        <w:t xml:space="preserve">This question relates to </w:t>
      </w:r>
      <w:hyperlink w:anchor="_8.3_Addressing_conflicts" w:history="1">
        <w:r w:rsidRPr="00953452">
          <w:rPr>
            <w:rStyle w:val="Hyperlink"/>
          </w:rPr>
          <w:t>Section 8.3</w:t>
        </w:r>
      </w:hyperlink>
      <w:r w:rsidRPr="00F56CC5">
        <w:t xml:space="preserve"> of this paper: “Addressing conflicts of interest.” How can we support families </w:t>
      </w:r>
      <w:r w:rsidR="00452662" w:rsidRPr="00F56CC5">
        <w:t>and</w:t>
      </w:r>
      <w:r w:rsidRPr="00F56CC5">
        <w:t xml:space="preserve"> carers to feel confident to make decisions about what is in the best interest of the child and family?</w:t>
      </w:r>
    </w:p>
    <w:p w14:paraId="5405B7FC" w14:textId="77777777" w:rsidR="00B43EBF" w:rsidRPr="00F56CC5" w:rsidRDefault="00B43EBF" w:rsidP="00EA3CBF">
      <w:pPr>
        <w:rPr>
          <w:rStyle w:val="Emphasis"/>
          <w:b w:val="0"/>
          <w:bCs w:val="0"/>
          <w:i w:val="0"/>
          <w:iCs w:val="0"/>
          <w:color w:val="6A2875" w:themeColor="background2"/>
          <w:spacing w:val="0"/>
          <w:sz w:val="32"/>
        </w:rPr>
        <w:sectPr w:rsidR="00B43EBF" w:rsidRPr="00F56CC5" w:rsidSect="00502500">
          <w:type w:val="continuous"/>
          <w:pgSz w:w="11906" w:h="16838" w:code="9"/>
          <w:pgMar w:top="22" w:right="1440" w:bottom="1701" w:left="1440" w:header="0" w:footer="0" w:gutter="0"/>
          <w:cols w:space="708"/>
          <w:titlePg/>
          <w:docGrid w:linePitch="360"/>
        </w:sectPr>
      </w:pPr>
      <w:bookmarkStart w:id="151" w:name="Appendix"/>
      <w:bookmarkStart w:id="152" w:name="_Toc63373528"/>
    </w:p>
    <w:p w14:paraId="7A702BCA" w14:textId="77777777" w:rsidR="002C077B" w:rsidRDefault="002C077B">
      <w:pPr>
        <w:spacing w:line="276" w:lineRule="auto"/>
        <w:rPr>
          <w:rFonts w:eastAsiaTheme="majorEastAsia" w:cstheme="majorBidi"/>
          <w:color w:val="6A2875" w:themeColor="background2"/>
          <w:sz w:val="44"/>
          <w:szCs w:val="26"/>
          <w:lang w:val="en-AU"/>
        </w:rPr>
      </w:pPr>
      <w:r>
        <w:rPr>
          <w:bCs/>
          <w:lang w:val="en-AU"/>
        </w:rPr>
        <w:br w:type="page"/>
      </w:r>
    </w:p>
    <w:p w14:paraId="3C4CDE24" w14:textId="77777777" w:rsidR="00993183" w:rsidRPr="00EA3CBF" w:rsidRDefault="00B00489" w:rsidP="00F56CC5">
      <w:pPr>
        <w:pStyle w:val="Heading2"/>
        <w:numPr>
          <w:ilvl w:val="0"/>
          <w:numId w:val="0"/>
        </w:numPr>
        <w:spacing w:before="0" w:after="200" w:line="276" w:lineRule="auto"/>
        <w:rPr>
          <w:b/>
          <w:lang w:val="en-AU"/>
        </w:rPr>
      </w:pPr>
      <w:bookmarkStart w:id="153" w:name="_Appendix_One_–"/>
      <w:bookmarkStart w:id="154" w:name="_Toc66975931"/>
      <w:bookmarkEnd w:id="153"/>
      <w:r w:rsidRPr="00EA3CBF">
        <w:rPr>
          <w:b/>
          <w:bCs w:val="0"/>
          <w:lang w:val="en-AU"/>
        </w:rPr>
        <w:t xml:space="preserve">Appendix </w:t>
      </w:r>
      <w:r w:rsidR="00802990" w:rsidRPr="00EA3CBF">
        <w:rPr>
          <w:b/>
          <w:bCs w:val="0"/>
          <w:lang w:val="en-AU"/>
        </w:rPr>
        <w:t>One</w:t>
      </w:r>
      <w:r w:rsidR="00D85188" w:rsidRPr="00EA3CBF">
        <w:rPr>
          <w:b/>
          <w:bCs w:val="0"/>
          <w:lang w:val="en-AU"/>
        </w:rPr>
        <w:t xml:space="preserve"> – Case Studies</w:t>
      </w:r>
      <w:bookmarkEnd w:id="154"/>
    </w:p>
    <w:p w14:paraId="6BF2EB5C" w14:textId="77777777" w:rsidR="00993183" w:rsidRPr="0075237F" w:rsidRDefault="00993183" w:rsidP="006A1954">
      <w:pPr>
        <w:pStyle w:val="ListParagraph"/>
        <w:pBdr>
          <w:top w:val="single" w:sz="4" w:space="1" w:color="auto"/>
          <w:left w:val="single" w:sz="4" w:space="4" w:color="auto"/>
          <w:bottom w:val="single" w:sz="4" w:space="1" w:color="auto"/>
          <w:right w:val="single" w:sz="4" w:space="4" w:color="auto"/>
        </w:pBdr>
        <w:shd w:val="clear" w:color="auto" w:fill="D0E7B2" w:themeFill="text2" w:themeFillTint="66"/>
        <w:spacing w:line="276" w:lineRule="auto"/>
        <w:ind w:left="0"/>
        <w:rPr>
          <w:rFonts w:eastAsiaTheme="minorHAnsi" w:cs="Arial"/>
          <w:b/>
          <w:color w:val="000000"/>
          <w:szCs w:val="22"/>
          <w:lang w:val="en-AU" w:eastAsia="en-US"/>
          <w14:shadow w14:blurRad="50800" w14:dist="50800" w14:dir="5400000" w14:sx="0" w14:sy="0" w14:kx="0" w14:ky="0" w14:algn="ctr">
            <w14:srgbClr w14:val="000000"/>
          </w14:shadow>
          <w14:textFill>
            <w14:solidFill>
              <w14:srgbClr w14:val="000000">
                <w14:alpha w14:val="11000"/>
              </w14:srgbClr>
            </w14:solidFill>
          </w14:textFill>
        </w:rPr>
      </w:pPr>
      <w:r>
        <w:t xml:space="preserve">We recognise that </w:t>
      </w:r>
      <w:r w:rsidR="00E967D8">
        <w:t xml:space="preserve">autism </w:t>
      </w:r>
      <w:r>
        <w:t xml:space="preserve">is a spectrum and each child/family has their own story, </w:t>
      </w:r>
      <w:r w:rsidR="003F6141">
        <w:t>these</w:t>
      </w:r>
      <w:r>
        <w:t xml:space="preserve"> examples are designed to demonstrate how the NDIA applies evidence, best practice, principles and legislation not to demonstrate the breadth of the spectrum and its impacts on individuals and their families.</w:t>
      </w:r>
    </w:p>
    <w:p w14:paraId="613C11EB" w14:textId="77777777" w:rsidR="00B00489" w:rsidRPr="00EA3CBF" w:rsidRDefault="00B00489" w:rsidP="00D7068B">
      <w:pPr>
        <w:pStyle w:val="MCheading1"/>
        <w:rPr>
          <w:rStyle w:val="Emphasis"/>
          <w:bCs w:val="0"/>
          <w:i w:val="0"/>
          <w:iCs w:val="0"/>
          <w:color w:val="6A2875" w:themeColor="background2"/>
          <w:spacing w:val="0"/>
          <w:sz w:val="32"/>
        </w:rPr>
      </w:pPr>
      <w:r w:rsidRPr="00EA3CBF">
        <w:rPr>
          <w:rStyle w:val="Emphasis"/>
          <w:bCs w:val="0"/>
          <w:i w:val="0"/>
          <w:iCs w:val="0"/>
          <w:color w:val="6A2875" w:themeColor="background2"/>
          <w:spacing w:val="0"/>
          <w:sz w:val="32"/>
        </w:rPr>
        <w:t>Case Stud</w:t>
      </w:r>
      <w:r w:rsidR="009F01B7" w:rsidRPr="00EA3CBF">
        <w:rPr>
          <w:rStyle w:val="Emphasis"/>
          <w:bCs w:val="0"/>
          <w:i w:val="0"/>
          <w:iCs w:val="0"/>
          <w:color w:val="6A2875" w:themeColor="background2"/>
          <w:spacing w:val="0"/>
          <w:sz w:val="32"/>
        </w:rPr>
        <w:t>y</w:t>
      </w:r>
      <w:r w:rsidR="00E41CA5">
        <w:rPr>
          <w:rStyle w:val="Emphasis"/>
          <w:bCs w:val="0"/>
          <w:i w:val="0"/>
          <w:iCs w:val="0"/>
          <w:color w:val="6A2875" w:themeColor="background2"/>
          <w:spacing w:val="0"/>
          <w:sz w:val="32"/>
        </w:rPr>
        <w:t xml:space="preserve">: </w:t>
      </w:r>
      <w:r w:rsidR="00324B2C" w:rsidRPr="00EA3CBF">
        <w:rPr>
          <w:rStyle w:val="Emphasis"/>
          <w:bCs w:val="0"/>
          <w:i w:val="0"/>
          <w:iCs w:val="0"/>
          <w:color w:val="6A2875" w:themeColor="background2"/>
          <w:spacing w:val="0"/>
          <w:sz w:val="32"/>
        </w:rPr>
        <w:t>Building community inclusion</w:t>
      </w:r>
      <w:bookmarkEnd w:id="151"/>
      <w:bookmarkEnd w:id="152"/>
    </w:p>
    <w:p w14:paraId="58885AFB" w14:textId="77777777" w:rsidR="003002BB" w:rsidRPr="00694711" w:rsidRDefault="003002BB" w:rsidP="00F1531D">
      <w:pPr>
        <w:spacing w:line="276" w:lineRule="auto"/>
        <w:rPr>
          <w:szCs w:val="22"/>
          <w:lang w:val="en-AU"/>
        </w:rPr>
      </w:pPr>
      <w:r>
        <w:rPr>
          <w:rFonts w:cs="Arial"/>
          <w:szCs w:val="22"/>
          <w:lang w:val="en-AU"/>
        </w:rPr>
        <w:t>Jenny</w:t>
      </w:r>
      <w:r w:rsidRPr="00694711">
        <w:rPr>
          <w:rFonts w:cs="Arial"/>
          <w:szCs w:val="22"/>
          <w:lang w:val="en-AU"/>
        </w:rPr>
        <w:t xml:space="preserve"> is 4 years old and </w:t>
      </w:r>
      <w:r>
        <w:rPr>
          <w:rFonts w:cs="Arial"/>
          <w:szCs w:val="22"/>
          <w:lang w:val="en-AU"/>
        </w:rPr>
        <w:t xml:space="preserve">has been </w:t>
      </w:r>
      <w:r w:rsidRPr="00694711">
        <w:rPr>
          <w:rFonts w:cs="Arial"/>
          <w:szCs w:val="22"/>
          <w:lang w:val="en-AU"/>
        </w:rPr>
        <w:t>diagnosed</w:t>
      </w:r>
      <w:r>
        <w:rPr>
          <w:rFonts w:cs="Arial"/>
          <w:szCs w:val="22"/>
          <w:lang w:val="en-AU"/>
        </w:rPr>
        <w:t xml:space="preserve"> with autism spectrum disorder.</w:t>
      </w:r>
      <w:r w:rsidRPr="00694711">
        <w:rPr>
          <w:rFonts w:cs="Arial"/>
          <w:szCs w:val="22"/>
          <w:lang w:val="en-AU"/>
        </w:rPr>
        <w:t xml:space="preserve"> </w:t>
      </w:r>
      <w:r>
        <w:rPr>
          <w:rFonts w:cs="Arial"/>
          <w:szCs w:val="22"/>
          <w:lang w:val="en-AU"/>
        </w:rPr>
        <w:t>Sh</w:t>
      </w:r>
      <w:r w:rsidRPr="00694711">
        <w:rPr>
          <w:rFonts w:cs="Arial"/>
          <w:szCs w:val="22"/>
          <w:lang w:val="en-AU"/>
        </w:rPr>
        <w:t>e has met the access requirements for th</w:t>
      </w:r>
      <w:r w:rsidRPr="00694711">
        <w:rPr>
          <w:szCs w:val="22"/>
          <w:lang w:val="en-AU"/>
        </w:rPr>
        <w:t>e NDIS and h</w:t>
      </w:r>
      <w:r>
        <w:rPr>
          <w:szCs w:val="22"/>
          <w:lang w:val="en-AU"/>
        </w:rPr>
        <w:t>er</w:t>
      </w:r>
      <w:r w:rsidRPr="00694711">
        <w:rPr>
          <w:szCs w:val="22"/>
          <w:lang w:val="en-AU"/>
        </w:rPr>
        <w:t xml:space="preserve"> family are working with an Early Childho</w:t>
      </w:r>
      <w:r w:rsidR="007513EE">
        <w:rPr>
          <w:szCs w:val="22"/>
          <w:lang w:val="en-AU"/>
        </w:rPr>
        <w:t>od Partner to develop a plan.</w:t>
      </w:r>
    </w:p>
    <w:p w14:paraId="02173DA2" w14:textId="77777777" w:rsidR="003002BB" w:rsidRPr="00694711" w:rsidRDefault="003002BB" w:rsidP="00F1531D">
      <w:pPr>
        <w:spacing w:line="276" w:lineRule="auto"/>
        <w:rPr>
          <w:szCs w:val="22"/>
          <w:lang w:val="en-AU"/>
        </w:rPr>
      </w:pPr>
      <w:r>
        <w:t>Jenny lives in the city with both her parents who are keen for her to participate in sw</w:t>
      </w:r>
      <w:r w:rsidR="00DA038D">
        <w:t xml:space="preserve">imming lessons with her peers. </w:t>
      </w:r>
      <w:r>
        <w:t xml:space="preserve">They have enrolled her in a local swim school where </w:t>
      </w:r>
      <w:r w:rsidR="007513EE">
        <w:t>her friend Jasmin also attends.</w:t>
      </w:r>
    </w:p>
    <w:p w14:paraId="50A41949" w14:textId="77777777" w:rsidR="003002BB" w:rsidRPr="00B17BD6" w:rsidRDefault="003002BB" w:rsidP="00F1531D">
      <w:pPr>
        <w:pStyle w:val="Casestudysubheading"/>
        <w:spacing w:after="200"/>
        <w:rPr>
          <w:lang w:val="en-AU"/>
        </w:rPr>
      </w:pPr>
      <w:r>
        <w:rPr>
          <w:lang w:val="en-AU"/>
        </w:rPr>
        <w:t>Jenny</w:t>
      </w:r>
    </w:p>
    <w:p w14:paraId="426AF085" w14:textId="77777777" w:rsidR="003002BB" w:rsidRPr="00694711" w:rsidRDefault="003002BB" w:rsidP="00F1531D">
      <w:pPr>
        <w:pStyle w:val="CommentText"/>
        <w:spacing w:after="200" w:line="276" w:lineRule="auto"/>
        <w:rPr>
          <w:sz w:val="22"/>
          <w:szCs w:val="22"/>
        </w:rPr>
      </w:pPr>
      <w:r>
        <w:rPr>
          <w:color w:val="111111"/>
          <w:spacing w:val="-3"/>
          <w:sz w:val="22"/>
          <w:szCs w:val="22"/>
          <w:shd w:val="clear" w:color="auto" w:fill="FAFAFA"/>
        </w:rPr>
        <w:t>Jenny</w:t>
      </w:r>
      <w:r w:rsidRPr="00694711">
        <w:rPr>
          <w:color w:val="111111"/>
          <w:spacing w:val="-3"/>
          <w:sz w:val="22"/>
          <w:szCs w:val="22"/>
          <w:shd w:val="clear" w:color="auto" w:fill="FAFAFA"/>
        </w:rPr>
        <w:t xml:space="preserve"> becomes a</w:t>
      </w:r>
      <w:r>
        <w:rPr>
          <w:color w:val="111111"/>
          <w:spacing w:val="-3"/>
          <w:sz w:val="22"/>
          <w:szCs w:val="22"/>
          <w:shd w:val="clear" w:color="auto" w:fill="FAFAFA"/>
        </w:rPr>
        <w:t xml:space="preserve">gitated </w:t>
      </w:r>
      <w:r w:rsidRPr="00694711">
        <w:rPr>
          <w:color w:val="111111"/>
          <w:spacing w:val="-3"/>
          <w:sz w:val="22"/>
          <w:szCs w:val="22"/>
          <w:shd w:val="clear" w:color="auto" w:fill="FAFAFA"/>
        </w:rPr>
        <w:t>during group swimming lesson</w:t>
      </w:r>
      <w:r>
        <w:rPr>
          <w:color w:val="111111"/>
          <w:spacing w:val="-3"/>
          <w:sz w:val="22"/>
          <w:szCs w:val="22"/>
          <w:shd w:val="clear" w:color="auto" w:fill="FAFAFA"/>
        </w:rPr>
        <w:t>s</w:t>
      </w:r>
      <w:r w:rsidRPr="00694711">
        <w:rPr>
          <w:color w:val="111111"/>
          <w:spacing w:val="-3"/>
          <w:sz w:val="22"/>
          <w:szCs w:val="22"/>
          <w:shd w:val="clear" w:color="auto" w:fill="FAFAFA"/>
        </w:rPr>
        <w:t>. H</w:t>
      </w:r>
      <w:r>
        <w:rPr>
          <w:color w:val="111111"/>
          <w:spacing w:val="-3"/>
          <w:sz w:val="22"/>
          <w:szCs w:val="22"/>
          <w:shd w:val="clear" w:color="auto" w:fill="FAFAFA"/>
        </w:rPr>
        <w:t>er</w:t>
      </w:r>
      <w:r w:rsidRPr="00694711">
        <w:rPr>
          <w:color w:val="111111"/>
          <w:spacing w:val="-3"/>
          <w:sz w:val="22"/>
          <w:szCs w:val="22"/>
          <w:shd w:val="clear" w:color="auto" w:fill="FAFAFA"/>
        </w:rPr>
        <w:t xml:space="preserve"> sensory sensitivities and communication</w:t>
      </w:r>
      <w:r>
        <w:rPr>
          <w:color w:val="111111"/>
          <w:spacing w:val="-3"/>
          <w:sz w:val="22"/>
          <w:szCs w:val="22"/>
          <w:shd w:val="clear" w:color="auto" w:fill="FAFAFA"/>
        </w:rPr>
        <w:t xml:space="preserve"> challenges</w:t>
      </w:r>
      <w:r w:rsidRPr="00694711">
        <w:rPr>
          <w:color w:val="111111"/>
          <w:spacing w:val="-3"/>
          <w:sz w:val="22"/>
          <w:szCs w:val="22"/>
          <w:shd w:val="clear" w:color="auto" w:fill="FAFAFA"/>
        </w:rPr>
        <w:t xml:space="preserve"> cause emotional and behavioural </w:t>
      </w:r>
      <w:r>
        <w:rPr>
          <w:color w:val="111111"/>
          <w:spacing w:val="-3"/>
          <w:sz w:val="22"/>
          <w:szCs w:val="22"/>
          <w:shd w:val="clear" w:color="auto" w:fill="FAFAFA"/>
        </w:rPr>
        <w:t>distress</w:t>
      </w:r>
      <w:r w:rsidRPr="00694711">
        <w:rPr>
          <w:color w:val="111111"/>
          <w:spacing w:val="-3"/>
          <w:sz w:val="22"/>
          <w:szCs w:val="22"/>
          <w:shd w:val="clear" w:color="auto" w:fill="FAFAFA"/>
        </w:rPr>
        <w:t xml:space="preserve">. This is disruptive to the others in the class, </w:t>
      </w:r>
      <w:r>
        <w:rPr>
          <w:color w:val="111111"/>
          <w:spacing w:val="-3"/>
          <w:sz w:val="22"/>
          <w:szCs w:val="22"/>
          <w:shd w:val="clear" w:color="auto" w:fill="FAFAFA"/>
        </w:rPr>
        <w:t>and is upsetting for Jenny’s parents.</w:t>
      </w:r>
    </w:p>
    <w:p w14:paraId="1B99F77C" w14:textId="77777777" w:rsidR="003002BB" w:rsidRPr="00694711" w:rsidRDefault="003002BB" w:rsidP="00F1531D">
      <w:pPr>
        <w:pStyle w:val="Casestudysubheading"/>
        <w:spacing w:after="200"/>
        <w:rPr>
          <w:lang w:val="en-AU"/>
        </w:rPr>
      </w:pPr>
      <w:r w:rsidRPr="00694711">
        <w:rPr>
          <w:lang w:val="en-AU"/>
        </w:rPr>
        <w:t>Parents</w:t>
      </w:r>
    </w:p>
    <w:p w14:paraId="7CB8095D" w14:textId="77777777" w:rsidR="003002BB" w:rsidRPr="00694711" w:rsidRDefault="003002BB" w:rsidP="00F1531D">
      <w:pPr>
        <w:spacing w:line="276" w:lineRule="auto"/>
        <w:rPr>
          <w:szCs w:val="22"/>
          <w:lang w:val="en-AU"/>
        </w:rPr>
      </w:pPr>
      <w:r>
        <w:rPr>
          <w:szCs w:val="22"/>
          <w:lang w:val="en-AU"/>
        </w:rPr>
        <w:t>Jenny</w:t>
      </w:r>
      <w:r w:rsidRPr="00694711">
        <w:rPr>
          <w:szCs w:val="22"/>
          <w:lang w:val="en-AU"/>
        </w:rPr>
        <w:t>’s parents have requested the NDIA consider:</w:t>
      </w:r>
    </w:p>
    <w:p w14:paraId="3B4C3344" w14:textId="77777777" w:rsidR="003002BB" w:rsidRPr="00694711" w:rsidRDefault="003002BB" w:rsidP="009A4694">
      <w:pPr>
        <w:pStyle w:val="ListParagraph"/>
        <w:numPr>
          <w:ilvl w:val="0"/>
          <w:numId w:val="18"/>
        </w:numPr>
        <w:spacing w:line="276" w:lineRule="auto"/>
        <w:rPr>
          <w:rFonts w:cs="Arial"/>
          <w:lang w:val="en-AU"/>
        </w:rPr>
      </w:pPr>
      <w:r w:rsidRPr="00694711">
        <w:rPr>
          <w:lang w:val="en-AU"/>
        </w:rPr>
        <w:t xml:space="preserve">cost of weekly </w:t>
      </w:r>
      <w:r>
        <w:rPr>
          <w:lang w:val="en-AU"/>
        </w:rPr>
        <w:t>private</w:t>
      </w:r>
      <w:r w:rsidRPr="00694711">
        <w:rPr>
          <w:lang w:val="en-AU"/>
        </w:rPr>
        <w:t xml:space="preserve"> l</w:t>
      </w:r>
      <w:r w:rsidRPr="00694711">
        <w:rPr>
          <w:rFonts w:cs="Arial"/>
          <w:lang w:val="en-AU"/>
        </w:rPr>
        <w:t>essons</w:t>
      </w:r>
    </w:p>
    <w:p w14:paraId="7557828E" w14:textId="77777777" w:rsidR="003002BB" w:rsidRPr="00694711" w:rsidRDefault="003002BB" w:rsidP="009A4694">
      <w:pPr>
        <w:pStyle w:val="ListParagraph"/>
        <w:numPr>
          <w:ilvl w:val="0"/>
          <w:numId w:val="18"/>
        </w:numPr>
        <w:spacing w:line="276" w:lineRule="auto"/>
        <w:rPr>
          <w:lang w:val="en-AU"/>
        </w:rPr>
      </w:pPr>
      <w:r w:rsidRPr="00694711">
        <w:rPr>
          <w:rFonts w:cs="Arial"/>
          <w:lang w:val="en-AU"/>
        </w:rPr>
        <w:t xml:space="preserve">a support worker </w:t>
      </w:r>
      <w:r w:rsidR="007513EE">
        <w:rPr>
          <w:lang w:val="en-AU"/>
        </w:rPr>
        <w:t>to attend swimming lessons.</w:t>
      </w:r>
    </w:p>
    <w:p w14:paraId="39386D09" w14:textId="77777777" w:rsidR="003002BB" w:rsidRPr="00694711" w:rsidRDefault="003002BB" w:rsidP="00F1531D">
      <w:pPr>
        <w:pStyle w:val="Casestudysubheading"/>
        <w:spacing w:after="200"/>
        <w:rPr>
          <w:lang w:val="en-AU"/>
        </w:rPr>
      </w:pPr>
      <w:r w:rsidRPr="00694711">
        <w:rPr>
          <w:lang w:val="en-AU"/>
        </w:rPr>
        <w:t>Swim school</w:t>
      </w:r>
    </w:p>
    <w:p w14:paraId="44BBB807" w14:textId="77777777" w:rsidR="003002BB" w:rsidRPr="00EA3CBF" w:rsidRDefault="003002BB" w:rsidP="00F1531D">
      <w:pPr>
        <w:pStyle w:val="Casestudysubheading"/>
        <w:spacing w:after="200"/>
        <w:rPr>
          <w:b w:val="0"/>
          <w:color w:val="111111"/>
          <w:spacing w:val="-3"/>
          <w:shd w:val="clear" w:color="auto" w:fill="FAFAFA"/>
        </w:rPr>
      </w:pPr>
      <w:r w:rsidRPr="00EA3CBF">
        <w:rPr>
          <w:b w:val="0"/>
          <w:color w:val="111111"/>
          <w:spacing w:val="-3"/>
          <w:shd w:val="clear" w:color="auto" w:fill="FAFAFA"/>
        </w:rPr>
        <w:t xml:space="preserve">The swim school have no experience with teaching a child </w:t>
      </w:r>
      <w:r w:rsidR="00524702" w:rsidRPr="00EA3CBF">
        <w:rPr>
          <w:b w:val="0"/>
          <w:color w:val="111111"/>
          <w:spacing w:val="-3"/>
          <w:shd w:val="clear" w:color="auto" w:fill="FAFAFA"/>
        </w:rPr>
        <w:t xml:space="preserve">on the </w:t>
      </w:r>
      <w:r w:rsidRPr="00EA3CBF">
        <w:rPr>
          <w:b w:val="0"/>
          <w:color w:val="111111"/>
          <w:spacing w:val="-3"/>
          <w:shd w:val="clear" w:color="auto" w:fill="FAFAFA"/>
        </w:rPr>
        <w:t>autism</w:t>
      </w:r>
      <w:r w:rsidR="00524702" w:rsidRPr="00EA3CBF">
        <w:rPr>
          <w:b w:val="0"/>
          <w:color w:val="111111"/>
          <w:spacing w:val="-3"/>
          <w:shd w:val="clear" w:color="auto" w:fill="FAFAFA"/>
        </w:rPr>
        <w:t xml:space="preserve"> spectrum</w:t>
      </w:r>
      <w:r w:rsidRPr="00EA3CBF">
        <w:rPr>
          <w:b w:val="0"/>
          <w:color w:val="111111"/>
          <w:spacing w:val="-3"/>
          <w:shd w:val="clear" w:color="auto" w:fill="FAFAFA"/>
        </w:rPr>
        <w:t>. They are keen to learn how best to support Jenny and other children with autism.</w:t>
      </w:r>
    </w:p>
    <w:p w14:paraId="708FC280" w14:textId="77777777" w:rsidR="003002BB" w:rsidRPr="00694711" w:rsidRDefault="003002BB" w:rsidP="00F1531D">
      <w:pPr>
        <w:pStyle w:val="Casestudysubheading"/>
        <w:spacing w:after="200"/>
        <w:rPr>
          <w:lang w:val="en-AU"/>
        </w:rPr>
      </w:pPr>
      <w:r w:rsidRPr="00694711">
        <w:rPr>
          <w:lang w:val="en-AU"/>
        </w:rPr>
        <w:t>Reasonable and necessary considerations</w:t>
      </w:r>
    </w:p>
    <w:p w14:paraId="5625A029" w14:textId="77777777" w:rsidR="003002BB" w:rsidRPr="00694711" w:rsidRDefault="003002BB" w:rsidP="00F1531D">
      <w:pPr>
        <w:spacing w:line="276" w:lineRule="auto"/>
        <w:rPr>
          <w:szCs w:val="22"/>
          <w:lang w:val="en-AU"/>
        </w:rPr>
      </w:pPr>
      <w:r w:rsidRPr="00694711">
        <w:rPr>
          <w:szCs w:val="22"/>
          <w:lang w:val="en-AU"/>
        </w:rPr>
        <w:t xml:space="preserve">Is the support request solely and directly a result of </w:t>
      </w:r>
      <w:r>
        <w:rPr>
          <w:szCs w:val="22"/>
          <w:lang w:val="en-AU"/>
        </w:rPr>
        <w:t>Jenny</w:t>
      </w:r>
      <w:r w:rsidRPr="00694711">
        <w:rPr>
          <w:szCs w:val="22"/>
          <w:lang w:val="en-AU"/>
        </w:rPr>
        <w:t xml:space="preserve">’s disability needs? </w:t>
      </w:r>
      <w:r w:rsidRPr="00694711">
        <w:rPr>
          <w:b/>
          <w:color w:val="8AC53F" w:themeColor="text2"/>
          <w:szCs w:val="22"/>
          <w:lang w:val="en-AU"/>
        </w:rPr>
        <w:t>Yes</w:t>
      </w:r>
    </w:p>
    <w:p w14:paraId="7C7E21E1" w14:textId="77777777" w:rsidR="003002BB" w:rsidRPr="00694711" w:rsidRDefault="003002BB" w:rsidP="00F1531D">
      <w:pPr>
        <w:spacing w:line="276" w:lineRule="auto"/>
        <w:rPr>
          <w:szCs w:val="22"/>
          <w:lang w:val="en-AU"/>
        </w:rPr>
      </w:pPr>
      <w:r w:rsidRPr="00694711">
        <w:rPr>
          <w:szCs w:val="22"/>
          <w:lang w:val="en-AU"/>
        </w:rPr>
        <w:t xml:space="preserve">Has evidence been provided to show community and mainstream options were explored, and reasonable adjustments were made to support </w:t>
      </w:r>
      <w:r>
        <w:rPr>
          <w:szCs w:val="22"/>
          <w:lang w:val="en-AU"/>
        </w:rPr>
        <w:t>Jenny</w:t>
      </w:r>
      <w:r w:rsidRPr="00694711">
        <w:rPr>
          <w:szCs w:val="22"/>
          <w:lang w:val="en-AU"/>
        </w:rPr>
        <w:t>’s additional needs?</w:t>
      </w:r>
      <w:r w:rsidRPr="00694711">
        <w:rPr>
          <w:b/>
          <w:color w:val="C00000"/>
          <w:szCs w:val="22"/>
          <w:lang w:val="en-AU"/>
        </w:rPr>
        <w:t xml:space="preserve"> No</w:t>
      </w:r>
    </w:p>
    <w:p w14:paraId="0DE69E8A" w14:textId="77777777" w:rsidR="003002BB" w:rsidRPr="00694711" w:rsidRDefault="003002BB" w:rsidP="00F1531D">
      <w:pPr>
        <w:spacing w:line="276" w:lineRule="auto"/>
        <w:rPr>
          <w:szCs w:val="22"/>
          <w:lang w:val="en-AU"/>
        </w:rPr>
      </w:pPr>
      <w:r w:rsidRPr="00694711">
        <w:rPr>
          <w:szCs w:val="22"/>
          <w:lang w:val="en-AU"/>
        </w:rPr>
        <w:t xml:space="preserve">Is it reasonable to expect families or carers to provide support for a 4 year old during swimming lessons? </w:t>
      </w:r>
      <w:r w:rsidRPr="00694711">
        <w:rPr>
          <w:b/>
          <w:color w:val="8AC53F" w:themeColor="text2"/>
          <w:szCs w:val="22"/>
          <w:lang w:val="en-AU"/>
        </w:rPr>
        <w:t>Yes</w:t>
      </w:r>
    </w:p>
    <w:p w14:paraId="635CD9E4" w14:textId="77777777" w:rsidR="005D397E" w:rsidRDefault="003002BB" w:rsidP="00F1531D">
      <w:pPr>
        <w:spacing w:line="276" w:lineRule="auto"/>
        <w:rPr>
          <w:b/>
          <w:color w:val="C00000"/>
          <w:szCs w:val="22"/>
          <w:lang w:val="en-AU"/>
        </w:rPr>
      </w:pPr>
      <w:r w:rsidRPr="00694711">
        <w:rPr>
          <w:szCs w:val="22"/>
          <w:lang w:val="en-AU"/>
        </w:rPr>
        <w:t xml:space="preserve">Are there any barriers to the family providing this support? </w:t>
      </w:r>
      <w:r w:rsidRPr="00694711">
        <w:rPr>
          <w:b/>
          <w:color w:val="C00000"/>
          <w:szCs w:val="22"/>
          <w:lang w:val="en-AU"/>
        </w:rPr>
        <w:t>No</w:t>
      </w:r>
    </w:p>
    <w:p w14:paraId="7C1FDDC9" w14:textId="77777777" w:rsidR="005D397E" w:rsidRDefault="005D397E">
      <w:pPr>
        <w:spacing w:line="276" w:lineRule="auto"/>
        <w:rPr>
          <w:b/>
          <w:color w:val="C00000"/>
          <w:szCs w:val="22"/>
          <w:lang w:val="en-AU"/>
        </w:rPr>
      </w:pPr>
      <w:r>
        <w:rPr>
          <w:b/>
          <w:color w:val="C00000"/>
          <w:szCs w:val="22"/>
          <w:lang w:val="en-AU"/>
        </w:rPr>
        <w:br w:type="page"/>
      </w:r>
    </w:p>
    <w:p w14:paraId="6D8C5FAD" w14:textId="77777777" w:rsidR="003002BB" w:rsidRPr="00694711" w:rsidRDefault="003002BB" w:rsidP="00F1531D">
      <w:pPr>
        <w:pStyle w:val="Casestudysubheading"/>
        <w:spacing w:after="200"/>
        <w:rPr>
          <w:lang w:val="en-AU"/>
        </w:rPr>
      </w:pPr>
      <w:r w:rsidRPr="00694711">
        <w:rPr>
          <w:lang w:val="en-AU"/>
        </w:rPr>
        <w:t>Decision</w:t>
      </w:r>
    </w:p>
    <w:p w14:paraId="3D3F7333" w14:textId="77777777" w:rsidR="003002BB" w:rsidRPr="00C024B9" w:rsidRDefault="00DA038D" w:rsidP="009A4694">
      <w:pPr>
        <w:pStyle w:val="ListParagraph"/>
        <w:numPr>
          <w:ilvl w:val="0"/>
          <w:numId w:val="19"/>
        </w:numPr>
        <w:spacing w:line="276" w:lineRule="auto"/>
        <w:rPr>
          <w:szCs w:val="22"/>
          <w:lang w:val="en-AU"/>
        </w:rPr>
      </w:pPr>
      <w:r>
        <w:rPr>
          <w:szCs w:val="22"/>
          <w:lang w:val="en-AU"/>
        </w:rPr>
        <w:t>t</w:t>
      </w:r>
      <w:r w:rsidR="003002BB" w:rsidRPr="00C024B9">
        <w:rPr>
          <w:szCs w:val="22"/>
          <w:lang w:val="en-AU"/>
        </w:rPr>
        <w:t>he cost of private swimming lessons does not equal value for money in relation to both benefits of the support an</w:t>
      </w:r>
      <w:r>
        <w:rPr>
          <w:szCs w:val="22"/>
          <w:lang w:val="en-AU"/>
        </w:rPr>
        <w:t>d the cost of similar supports</w:t>
      </w:r>
    </w:p>
    <w:p w14:paraId="46332F0A" w14:textId="77777777" w:rsidR="003002BB" w:rsidRPr="00C024B9" w:rsidRDefault="00DA038D" w:rsidP="009A4694">
      <w:pPr>
        <w:pStyle w:val="ListParagraph"/>
        <w:numPr>
          <w:ilvl w:val="0"/>
          <w:numId w:val="19"/>
        </w:numPr>
        <w:spacing w:line="276" w:lineRule="auto"/>
        <w:rPr>
          <w:szCs w:val="22"/>
          <w:lang w:val="en-AU"/>
        </w:rPr>
      </w:pPr>
      <w:r>
        <w:rPr>
          <w:szCs w:val="22"/>
          <w:lang w:val="en-AU"/>
        </w:rPr>
        <w:t>p</w:t>
      </w:r>
      <w:r w:rsidR="003002BB" w:rsidRPr="00C024B9">
        <w:rPr>
          <w:szCs w:val="22"/>
          <w:lang w:val="en-AU"/>
        </w:rPr>
        <w:t>rivate swimming lessons do not promote inclusion or create opportunities for social participation or necessarily support progress towards group lessons</w:t>
      </w:r>
    </w:p>
    <w:p w14:paraId="34A05F5C" w14:textId="77777777" w:rsidR="003002BB" w:rsidRPr="00C024B9" w:rsidRDefault="00DA038D" w:rsidP="009A4694">
      <w:pPr>
        <w:pStyle w:val="ListParagraph"/>
        <w:numPr>
          <w:ilvl w:val="0"/>
          <w:numId w:val="19"/>
        </w:numPr>
        <w:spacing w:line="276" w:lineRule="auto"/>
        <w:rPr>
          <w:szCs w:val="22"/>
          <w:lang w:val="en-AU"/>
        </w:rPr>
      </w:pPr>
      <w:r>
        <w:rPr>
          <w:szCs w:val="22"/>
          <w:lang w:val="en-AU"/>
        </w:rPr>
        <w:t>s</w:t>
      </w:r>
      <w:r w:rsidR="003002BB" w:rsidRPr="00C024B9">
        <w:rPr>
          <w:szCs w:val="22"/>
          <w:lang w:val="en-AU"/>
        </w:rPr>
        <w:t>upport for inclusion in swimming lessons is captured in capacity building supports</w:t>
      </w:r>
    </w:p>
    <w:p w14:paraId="07772644" w14:textId="77777777" w:rsidR="003002BB" w:rsidRPr="00C024B9" w:rsidRDefault="00DA038D" w:rsidP="009A4694">
      <w:pPr>
        <w:pStyle w:val="ListParagraph"/>
        <w:numPr>
          <w:ilvl w:val="0"/>
          <w:numId w:val="19"/>
        </w:numPr>
        <w:spacing w:line="276" w:lineRule="auto"/>
        <w:rPr>
          <w:szCs w:val="22"/>
          <w:lang w:val="en-AU"/>
        </w:rPr>
      </w:pPr>
      <w:r>
        <w:rPr>
          <w:szCs w:val="22"/>
          <w:lang w:val="en-AU"/>
        </w:rPr>
        <w:t>w</w:t>
      </w:r>
      <w:r w:rsidR="003002BB" w:rsidRPr="00C024B9">
        <w:rPr>
          <w:szCs w:val="22"/>
          <w:lang w:val="en-AU"/>
        </w:rPr>
        <w:t>e must also consider what families and other informal supports would usually provide.</w:t>
      </w:r>
    </w:p>
    <w:p w14:paraId="0103AA04" w14:textId="77777777" w:rsidR="003002BB" w:rsidRPr="00EF629E" w:rsidRDefault="003002BB" w:rsidP="009A4694">
      <w:pPr>
        <w:pStyle w:val="Indentedbodytext"/>
        <w:numPr>
          <w:ilvl w:val="0"/>
          <w:numId w:val="19"/>
        </w:numPr>
        <w:spacing w:before="0" w:after="200" w:line="276" w:lineRule="auto"/>
        <w:rPr>
          <w:sz w:val="22"/>
          <w:szCs w:val="22"/>
        </w:rPr>
      </w:pPr>
      <w:r>
        <w:rPr>
          <w:sz w:val="22"/>
          <w:szCs w:val="22"/>
        </w:rPr>
        <w:t>Jenny</w:t>
      </w:r>
      <w:r w:rsidRPr="00A03014">
        <w:rPr>
          <w:sz w:val="22"/>
          <w:szCs w:val="22"/>
        </w:rPr>
        <w:t>’s plan includes funding for capacity building that can be</w:t>
      </w:r>
      <w:r w:rsidRPr="00EF629E">
        <w:rPr>
          <w:sz w:val="22"/>
          <w:szCs w:val="22"/>
        </w:rPr>
        <w:t xml:space="preserve"> used to: </w:t>
      </w:r>
    </w:p>
    <w:p w14:paraId="049E0E7C" w14:textId="77777777" w:rsidR="003002BB" w:rsidRPr="00EF629E" w:rsidRDefault="003002BB" w:rsidP="009A4694">
      <w:pPr>
        <w:pStyle w:val="Indentedbodytext"/>
        <w:numPr>
          <w:ilvl w:val="1"/>
          <w:numId w:val="19"/>
        </w:numPr>
        <w:spacing w:before="0" w:after="200" w:line="276" w:lineRule="auto"/>
        <w:ind w:left="1434" w:hanging="357"/>
        <w:contextualSpacing/>
        <w:rPr>
          <w:sz w:val="22"/>
          <w:szCs w:val="22"/>
        </w:rPr>
      </w:pPr>
      <w:r w:rsidRPr="00EF629E">
        <w:rPr>
          <w:sz w:val="22"/>
          <w:szCs w:val="22"/>
        </w:rPr>
        <w:t>access support for an early intervention provider to help build</w:t>
      </w:r>
      <w:r>
        <w:rPr>
          <w:sz w:val="22"/>
          <w:szCs w:val="22"/>
        </w:rPr>
        <w:t xml:space="preserve"> her</w:t>
      </w:r>
      <w:r w:rsidR="0035300B">
        <w:rPr>
          <w:sz w:val="22"/>
          <w:szCs w:val="22"/>
        </w:rPr>
        <w:t xml:space="preserve"> </w:t>
      </w:r>
      <w:r>
        <w:rPr>
          <w:sz w:val="22"/>
          <w:szCs w:val="22"/>
        </w:rPr>
        <w:t>confidence</w:t>
      </w:r>
      <w:r w:rsidRPr="00EF629E">
        <w:rPr>
          <w:sz w:val="22"/>
          <w:szCs w:val="22"/>
        </w:rPr>
        <w:t xml:space="preserve"> in the water</w:t>
      </w:r>
    </w:p>
    <w:p w14:paraId="3E9E52E9" w14:textId="77777777" w:rsidR="003002BB" w:rsidRPr="006E2882" w:rsidRDefault="003002BB" w:rsidP="009A4694">
      <w:pPr>
        <w:pStyle w:val="Indentedbodytext"/>
        <w:numPr>
          <w:ilvl w:val="1"/>
          <w:numId w:val="19"/>
        </w:numPr>
        <w:spacing w:before="0" w:after="200" w:line="276" w:lineRule="auto"/>
        <w:ind w:left="1434" w:hanging="357"/>
        <w:contextualSpacing/>
        <w:rPr>
          <w:sz w:val="22"/>
          <w:szCs w:val="22"/>
        </w:rPr>
      </w:pPr>
      <w:r w:rsidRPr="003C2000">
        <w:rPr>
          <w:sz w:val="22"/>
          <w:szCs w:val="22"/>
        </w:rPr>
        <w:t xml:space="preserve">access support for an early intervention provider to share strategies with the swimming instructor so they can best support </w:t>
      </w:r>
      <w:r>
        <w:rPr>
          <w:sz w:val="22"/>
          <w:szCs w:val="22"/>
        </w:rPr>
        <w:t>Jenny</w:t>
      </w:r>
      <w:r w:rsidRPr="003C2000">
        <w:rPr>
          <w:sz w:val="22"/>
          <w:szCs w:val="22"/>
        </w:rPr>
        <w:t xml:space="preserve"> in </w:t>
      </w:r>
      <w:r w:rsidRPr="006E2882">
        <w:rPr>
          <w:sz w:val="22"/>
          <w:szCs w:val="22"/>
        </w:rPr>
        <w:t>swimming lessons.</w:t>
      </w:r>
    </w:p>
    <w:p w14:paraId="5ADF8BE4" w14:textId="77777777" w:rsidR="003002BB" w:rsidRPr="00694711" w:rsidRDefault="003002BB" w:rsidP="00F1531D">
      <w:pPr>
        <w:spacing w:line="276" w:lineRule="auto"/>
        <w:rPr>
          <w:szCs w:val="22"/>
          <w:lang w:val="en-AU"/>
        </w:rPr>
      </w:pPr>
      <w:r w:rsidRPr="00694711">
        <w:rPr>
          <w:szCs w:val="22"/>
          <w:lang w:val="en-AU"/>
        </w:rPr>
        <w:t xml:space="preserve">As </w:t>
      </w:r>
      <w:r>
        <w:rPr>
          <w:szCs w:val="22"/>
          <w:lang w:val="en-AU"/>
        </w:rPr>
        <w:t>Jenny</w:t>
      </w:r>
      <w:r w:rsidRPr="00694711">
        <w:rPr>
          <w:szCs w:val="22"/>
          <w:lang w:val="en-AU"/>
        </w:rPr>
        <w:t xml:space="preserve">’s confidence around water increases </w:t>
      </w:r>
      <w:r>
        <w:rPr>
          <w:szCs w:val="22"/>
          <w:lang w:val="en-AU"/>
        </w:rPr>
        <w:t>s</w:t>
      </w:r>
      <w:r w:rsidRPr="00694711">
        <w:rPr>
          <w:szCs w:val="22"/>
          <w:lang w:val="en-AU"/>
        </w:rPr>
        <w:t>he is able to participate fully in the in group swimming lessons.</w:t>
      </w:r>
    </w:p>
    <w:p w14:paraId="4D06A336" w14:textId="77777777" w:rsidR="003002BB" w:rsidRPr="00694711" w:rsidRDefault="003002BB" w:rsidP="00F1531D">
      <w:pPr>
        <w:pStyle w:val="Casestudysubheading"/>
        <w:spacing w:after="200"/>
        <w:rPr>
          <w:lang w:val="en-AU"/>
        </w:rPr>
      </w:pPr>
      <w:r w:rsidRPr="00694711">
        <w:rPr>
          <w:lang w:val="en-AU"/>
        </w:rPr>
        <w:t>Short term outcomes</w:t>
      </w:r>
      <w:r w:rsidRPr="00694711">
        <w:rPr>
          <w:noProof/>
          <w:color w:val="1F497D"/>
          <w:lang w:val="en-AU" w:eastAsia="en-AU"/>
        </w:rPr>
        <w:t xml:space="preserve"> </w:t>
      </w:r>
    </w:p>
    <w:p w14:paraId="12B0325A" w14:textId="77777777" w:rsidR="003002BB" w:rsidRPr="00694711" w:rsidRDefault="003002BB" w:rsidP="009A4694">
      <w:pPr>
        <w:pStyle w:val="ListParagraph"/>
        <w:numPr>
          <w:ilvl w:val="0"/>
          <w:numId w:val="20"/>
        </w:numPr>
        <w:spacing w:line="276" w:lineRule="auto"/>
        <w:rPr>
          <w:szCs w:val="22"/>
          <w:lang w:val="en-AU"/>
        </w:rPr>
      </w:pPr>
      <w:r>
        <w:rPr>
          <w:szCs w:val="22"/>
          <w:lang w:val="en-AU"/>
        </w:rPr>
        <w:t>Jenny</w:t>
      </w:r>
      <w:r w:rsidRPr="00694711">
        <w:rPr>
          <w:szCs w:val="22"/>
          <w:lang w:val="en-AU"/>
        </w:rPr>
        <w:t xml:space="preserve"> builds c</w:t>
      </w:r>
      <w:r>
        <w:rPr>
          <w:szCs w:val="22"/>
          <w:lang w:val="en-AU"/>
        </w:rPr>
        <w:t xml:space="preserve">onfidence in the </w:t>
      </w:r>
      <w:r w:rsidRPr="00694711">
        <w:rPr>
          <w:szCs w:val="22"/>
          <w:lang w:val="en-AU"/>
        </w:rPr>
        <w:t>water</w:t>
      </w:r>
    </w:p>
    <w:p w14:paraId="0C88511C" w14:textId="77777777" w:rsidR="003002BB" w:rsidRPr="00694711" w:rsidRDefault="003002BB" w:rsidP="009A4694">
      <w:pPr>
        <w:pStyle w:val="ListParagraph"/>
        <w:numPr>
          <w:ilvl w:val="0"/>
          <w:numId w:val="20"/>
        </w:numPr>
        <w:spacing w:line="276" w:lineRule="auto"/>
        <w:rPr>
          <w:szCs w:val="22"/>
          <w:lang w:val="en-AU"/>
        </w:rPr>
      </w:pPr>
      <w:r>
        <w:rPr>
          <w:szCs w:val="22"/>
          <w:lang w:val="en-AU"/>
        </w:rPr>
        <w:t xml:space="preserve">Jenny </w:t>
      </w:r>
      <w:r w:rsidRPr="00694711">
        <w:rPr>
          <w:szCs w:val="22"/>
          <w:lang w:val="en-AU"/>
        </w:rPr>
        <w:t>is able to participate in a community setting and increases h</w:t>
      </w:r>
      <w:r>
        <w:rPr>
          <w:szCs w:val="22"/>
          <w:lang w:val="en-AU"/>
        </w:rPr>
        <w:t xml:space="preserve">er </w:t>
      </w:r>
      <w:r w:rsidRPr="00694711">
        <w:rPr>
          <w:szCs w:val="22"/>
          <w:lang w:val="en-AU"/>
        </w:rPr>
        <w:t>social inclusion.</w:t>
      </w:r>
    </w:p>
    <w:p w14:paraId="649C4B4E" w14:textId="77777777" w:rsidR="003002BB" w:rsidRPr="00694711" w:rsidRDefault="003002BB" w:rsidP="00F1531D">
      <w:pPr>
        <w:pStyle w:val="Casestudysubheading"/>
        <w:spacing w:after="200"/>
        <w:rPr>
          <w:lang w:val="en-AU"/>
        </w:rPr>
      </w:pPr>
      <w:r w:rsidRPr="00694711">
        <w:rPr>
          <w:lang w:val="en-AU"/>
        </w:rPr>
        <w:t>Longer term outcomes</w:t>
      </w:r>
    </w:p>
    <w:p w14:paraId="5B01C8A6" w14:textId="77777777" w:rsidR="00E41CA5" w:rsidRPr="00694711" w:rsidRDefault="003002BB" w:rsidP="009A4694">
      <w:pPr>
        <w:pStyle w:val="ListParagraph"/>
        <w:numPr>
          <w:ilvl w:val="0"/>
          <w:numId w:val="21"/>
        </w:numPr>
        <w:spacing w:line="276" w:lineRule="auto"/>
        <w:rPr>
          <w:szCs w:val="22"/>
          <w:lang w:val="en-AU"/>
        </w:rPr>
      </w:pPr>
      <w:r w:rsidRPr="00694711">
        <w:rPr>
          <w:szCs w:val="22"/>
          <w:lang w:val="en-AU"/>
        </w:rPr>
        <w:t>The swim school capacity and confidence is increased, enabling other children with disabilities to participate</w:t>
      </w:r>
      <w:r>
        <w:rPr>
          <w:szCs w:val="22"/>
          <w:lang w:val="en-AU"/>
        </w:rPr>
        <w:t xml:space="preserve"> fully</w:t>
      </w:r>
      <w:r w:rsidRPr="00694711">
        <w:rPr>
          <w:szCs w:val="22"/>
          <w:lang w:val="en-AU"/>
        </w:rPr>
        <w:t xml:space="preserve"> in their programs.</w:t>
      </w:r>
    </w:p>
    <w:p w14:paraId="6E7B75EC" w14:textId="77777777" w:rsidR="003002BB" w:rsidRDefault="003002BB" w:rsidP="009A4694">
      <w:pPr>
        <w:pStyle w:val="ListParagraph"/>
        <w:numPr>
          <w:ilvl w:val="0"/>
          <w:numId w:val="21"/>
        </w:numPr>
        <w:spacing w:line="276" w:lineRule="auto"/>
        <w:rPr>
          <w:szCs w:val="22"/>
          <w:lang w:val="en-AU"/>
        </w:rPr>
      </w:pPr>
      <w:r w:rsidRPr="00694711">
        <w:rPr>
          <w:szCs w:val="22"/>
          <w:lang w:val="en-AU"/>
        </w:rPr>
        <w:t>The swim school may make a decision to offer a ‘quiet time’ program that supports social inclusion b</w:t>
      </w:r>
      <w:r>
        <w:rPr>
          <w:szCs w:val="22"/>
          <w:lang w:val="en-AU"/>
        </w:rPr>
        <w:t>y</w:t>
      </w:r>
      <w:r w:rsidRPr="00694711">
        <w:rPr>
          <w:szCs w:val="22"/>
          <w:lang w:val="en-AU"/>
        </w:rPr>
        <w:t xml:space="preserve"> provid</w:t>
      </w:r>
      <w:r>
        <w:rPr>
          <w:szCs w:val="22"/>
          <w:lang w:val="en-AU"/>
        </w:rPr>
        <w:t>ing</w:t>
      </w:r>
      <w:r w:rsidRPr="00694711">
        <w:rPr>
          <w:szCs w:val="22"/>
          <w:lang w:val="en-AU"/>
        </w:rPr>
        <w:t xml:space="preserve"> reasonable adjustment to support participation by children on the autism spectrum.</w:t>
      </w:r>
    </w:p>
    <w:p w14:paraId="1167D4F9" w14:textId="77777777" w:rsidR="00131C80" w:rsidRDefault="00131C80" w:rsidP="00F1531D">
      <w:pPr>
        <w:pStyle w:val="Casestudyheading"/>
        <w:spacing w:after="200" w:line="276" w:lineRule="auto"/>
        <w:jc w:val="left"/>
        <w:rPr>
          <w:rStyle w:val="Emphasis"/>
          <w:b/>
          <w:bCs w:val="0"/>
          <w:i w:val="0"/>
          <w:iCs w:val="0"/>
          <w:color w:val="6A2875" w:themeColor="background2"/>
          <w:spacing w:val="0"/>
        </w:rPr>
      </w:pPr>
      <w:r>
        <w:rPr>
          <w:rStyle w:val="Emphasis"/>
          <w:b/>
          <w:bCs w:val="0"/>
          <w:i w:val="0"/>
          <w:iCs w:val="0"/>
          <w:color w:val="6A2875" w:themeColor="background2"/>
          <w:spacing w:val="0"/>
        </w:rPr>
        <w:br w:type="page"/>
      </w:r>
    </w:p>
    <w:p w14:paraId="57622035" w14:textId="77777777" w:rsidR="0096667D" w:rsidRPr="00EA3CBF" w:rsidRDefault="0096667D" w:rsidP="00D7068B">
      <w:pPr>
        <w:pStyle w:val="MCheading1"/>
        <w:rPr>
          <w:rStyle w:val="Emphasis"/>
          <w:bCs w:val="0"/>
          <w:i w:val="0"/>
          <w:iCs w:val="0"/>
          <w:color w:val="6A2875" w:themeColor="background2"/>
          <w:spacing w:val="0"/>
          <w:sz w:val="32"/>
        </w:rPr>
      </w:pPr>
      <w:bookmarkStart w:id="155" w:name="_Toc63373529"/>
      <w:bookmarkStart w:id="156" w:name="Appendix2"/>
      <w:r w:rsidRPr="00EA3CBF">
        <w:rPr>
          <w:rStyle w:val="Emphasis"/>
          <w:bCs w:val="0"/>
          <w:i w:val="0"/>
          <w:iCs w:val="0"/>
          <w:color w:val="6A2875" w:themeColor="background2"/>
          <w:spacing w:val="0"/>
          <w:sz w:val="32"/>
        </w:rPr>
        <w:t>Example</w:t>
      </w:r>
      <w:r w:rsidR="00E41CA5">
        <w:rPr>
          <w:rStyle w:val="Emphasis"/>
          <w:bCs w:val="0"/>
          <w:i w:val="0"/>
          <w:iCs w:val="0"/>
          <w:color w:val="6A2875" w:themeColor="background2"/>
          <w:spacing w:val="0"/>
          <w:sz w:val="32"/>
        </w:rPr>
        <w:t xml:space="preserve">: </w:t>
      </w:r>
      <w:r w:rsidRPr="00EA3CBF">
        <w:rPr>
          <w:rStyle w:val="Emphasis"/>
          <w:bCs w:val="0"/>
          <w:i w:val="0"/>
          <w:iCs w:val="0"/>
          <w:color w:val="6A2875" w:themeColor="background2"/>
          <w:spacing w:val="0"/>
          <w:sz w:val="32"/>
        </w:rPr>
        <w:t>As capacity is built, professional supports reduce</w:t>
      </w:r>
      <w:r w:rsidR="009F01B7" w:rsidRPr="00EA3CBF">
        <w:rPr>
          <w:rStyle w:val="Emphasis"/>
          <w:bCs w:val="0"/>
          <w:i w:val="0"/>
          <w:iCs w:val="0"/>
          <w:color w:val="6A2875" w:themeColor="background2"/>
          <w:spacing w:val="0"/>
          <w:sz w:val="32"/>
        </w:rPr>
        <w:t>d</w:t>
      </w:r>
      <w:bookmarkEnd w:id="155"/>
    </w:p>
    <w:bookmarkEnd w:id="156"/>
    <w:p w14:paraId="6A7A8398" w14:textId="77777777" w:rsidR="00EF581F" w:rsidRDefault="0096667D" w:rsidP="00EF581F">
      <w:pPr>
        <w:pStyle w:val="MCheading1"/>
      </w:pPr>
      <w:r w:rsidRPr="00394AFA">
        <w:rPr>
          <w:noProof/>
          <w:lang w:eastAsia="en-AU"/>
        </w:rPr>
        <mc:AlternateContent>
          <mc:Choice Requires="wps">
            <w:drawing>
              <wp:inline distT="0" distB="0" distL="0" distR="0" wp14:anchorId="50E46739" wp14:editId="6558DDB5">
                <wp:extent cx="5748793" cy="2480807"/>
                <wp:effectExtent l="0" t="0" r="23495" b="2159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2480807"/>
                        </a:xfrm>
                        <a:prstGeom prst="rect">
                          <a:avLst/>
                        </a:prstGeom>
                        <a:solidFill>
                          <a:srgbClr val="8AC53F">
                            <a:alpha val="50000"/>
                          </a:srgbClr>
                        </a:solidFill>
                        <a:ln w="9525">
                          <a:solidFill>
                            <a:srgbClr val="000000"/>
                          </a:solidFill>
                          <a:miter lim="800000"/>
                          <a:headEnd/>
                          <a:tailEnd/>
                        </a:ln>
                      </wps:spPr>
                      <wps:txbx>
                        <w:txbxContent>
                          <w:p w14:paraId="4D508E50" w14:textId="77777777" w:rsidR="0013602B" w:rsidRPr="00A918F3" w:rsidRDefault="0013602B" w:rsidP="0096667D">
                            <w:pPr>
                              <w:spacing w:after="0"/>
                              <w:rPr>
                                <w:b/>
                                <w:sz w:val="20"/>
                                <w:szCs w:val="16"/>
                              </w:rPr>
                            </w:pPr>
                            <w:r w:rsidRPr="00A918F3">
                              <w:rPr>
                                <w:b/>
                                <w:sz w:val="20"/>
                                <w:szCs w:val="16"/>
                              </w:rPr>
                              <w:t>Plan 1</w:t>
                            </w:r>
                          </w:p>
                          <w:p w14:paraId="267078BE" w14:textId="77777777"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4</w:t>
                            </w:r>
                            <w:r w:rsidRPr="00A918F3">
                              <w:rPr>
                                <w:sz w:val="20"/>
                                <w:szCs w:val="16"/>
                                <w14:textOutline w14:w="9525" w14:cap="rnd" w14:cmpd="sng" w14:algn="ctr">
                                  <w14:noFill/>
                                  <w14:prstDash w14:val="solid"/>
                                  <w14:bevel/>
                                </w14:textOutline>
                              </w:rPr>
                              <w:t xml:space="preserve"> years old and recently diagnosed with </w:t>
                            </w:r>
                            <w:r>
                              <w:rPr>
                                <w:sz w:val="20"/>
                                <w:szCs w:val="16"/>
                                <w14:textOutline w14:w="9525" w14:cap="rnd" w14:cmpd="sng" w14:algn="ctr">
                                  <w14:noFill/>
                                  <w14:prstDash w14:val="solid"/>
                                  <w14:bevel/>
                                </w14:textOutline>
                              </w:rPr>
                              <w:t>a</w:t>
                            </w:r>
                            <w:r w:rsidRPr="00A918F3">
                              <w:rPr>
                                <w:sz w:val="20"/>
                                <w:szCs w:val="16"/>
                                <w14:textOutline w14:w="9525" w14:cap="rnd" w14:cmpd="sng" w14:algn="ctr">
                                  <w14:noFill/>
                                  <w14:prstDash w14:val="solid"/>
                                  <w14:bevel/>
                                </w14:textOutline>
                              </w:rPr>
                              <w:t>utism</w:t>
                            </w:r>
                          </w:p>
                          <w:p w14:paraId="43D4D728" w14:textId="6692DF8B" w:rsidR="0013602B" w:rsidRPr="00A918F3" w:rsidRDefault="0013602B" w:rsidP="009A4694">
                            <w:pPr>
                              <w:numPr>
                                <w:ilvl w:val="0"/>
                                <w:numId w:val="25"/>
                              </w:numPr>
                              <w:tabs>
                                <w:tab w:val="clear" w:pos="360"/>
                                <w:tab w:val="num" w:pos="720"/>
                              </w:tabs>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b</w:t>
                            </w:r>
                            <w:r w:rsidRPr="00A918F3">
                              <w:rPr>
                                <w:sz w:val="20"/>
                                <w:szCs w:val="16"/>
                                <w14:textOutline w14:w="9525" w14:cap="rnd" w14:cmpd="sng" w14:algn="ctr">
                                  <w14:noFill/>
                                  <w14:prstDash w14:val="solid"/>
                                  <w14:bevel/>
                                </w14:textOutline>
                              </w:rPr>
                              <w:t xml:space="preserve">ased on </w:t>
                            </w:r>
                            <w:r>
                              <w:rPr>
                                <w:sz w:val="20"/>
                                <w:szCs w:val="16"/>
                                <w14:textOutline w14:w="9525" w14:cap="rnd" w14:cmpd="sng" w14:algn="ctr">
                                  <w14:noFill/>
                                  <w14:prstDash w14:val="solid"/>
                                  <w14:bevel/>
                                </w14:textOutline>
                              </w:rPr>
                              <w:t xml:space="preserve">functional impacts related to challenges with communication, repetitive behaviors and preference for routines entry within the range of </w:t>
                            </w:r>
                            <w:r w:rsidRPr="00A918F3">
                              <w:rPr>
                                <w:sz w:val="20"/>
                                <w:szCs w:val="16"/>
                                <w14:textOutline w14:w="9525" w14:cap="rnd" w14:cmpd="sng" w14:algn="ctr">
                                  <w14:noFill/>
                                  <w14:prstDash w14:val="solid"/>
                                  <w14:bevel/>
                                </w14:textOutline>
                              </w:rPr>
                              <w:t xml:space="preserve">Level 3 support </w:t>
                            </w:r>
                          </w:p>
                          <w:p w14:paraId="574EF3F8" w14:textId="72C81178"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he family and child finds larger social settings difficult with the child often becoming upset and running away / hiding.</w:t>
                            </w:r>
                            <w:r>
                              <w:rPr>
                                <w:sz w:val="20"/>
                                <w:szCs w:val="16"/>
                                <w14:textOutline w14:w="9525" w14:cap="rnd" w14:cmpd="sng" w14:algn="ctr">
                                  <w14:noFill/>
                                  <w14:prstDash w14:val="solid"/>
                                  <w14:bevel/>
                                </w14:textOutline>
                              </w:rPr>
                              <w:t xml:space="preserve"> </w:t>
                            </w:r>
                            <w:r w:rsidRPr="00A918F3">
                              <w:rPr>
                                <w:sz w:val="20"/>
                                <w:szCs w:val="16"/>
                                <w14:textOutline w14:w="9525" w14:cap="rnd" w14:cmpd="sng" w14:algn="ctr">
                                  <w14:noFill/>
                                  <w14:prstDash w14:val="solid"/>
                                  <w14:bevel/>
                                </w14:textOutline>
                              </w:rPr>
                              <w:t>The child is behind in development around toilet training and managing changes in routines</w:t>
                            </w:r>
                          </w:p>
                          <w:p w14:paraId="0AF25427" w14:textId="18D2C24E"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he first plans focused on development of a holistic plan that captures all professional and community supports and how the</w:t>
                            </w:r>
                            <w:r>
                              <w:rPr>
                                <w:sz w:val="20"/>
                                <w:szCs w:val="16"/>
                                <w14:textOutline w14:w="9525" w14:cap="rnd" w14:cmpd="sng" w14:algn="ctr">
                                  <w14:noFill/>
                                  <w14:prstDash w14:val="solid"/>
                                  <w14:bevel/>
                                </w14:textOutline>
                              </w:rPr>
                              <w:t>y intersect with the NDIA plan.</w:t>
                            </w:r>
                            <w:r w:rsidRPr="00A918F3">
                              <w:rPr>
                                <w:sz w:val="20"/>
                                <w:szCs w:val="16"/>
                                <w14:textOutline w14:w="9525" w14:cap="rnd" w14:cmpd="sng" w14:algn="ctr">
                                  <w14:noFill/>
                                  <w14:prstDash w14:val="solid"/>
                                  <w14:bevel/>
                                </w14:textOutline>
                              </w:rPr>
                              <w:t xml:space="preserve"> NDIA goals are focused on toilet training, development of strategies and routines to support capacity building within age appropriate commu</w:t>
                            </w:r>
                            <w:r>
                              <w:rPr>
                                <w:sz w:val="20"/>
                                <w:szCs w:val="16"/>
                                <w14:textOutline w14:w="9525" w14:cap="rnd" w14:cmpd="sng" w14:algn="ctr">
                                  <w14:noFill/>
                                  <w14:prstDash w14:val="solid"/>
                                  <w14:bevel/>
                                </w14:textOutline>
                              </w:rPr>
                              <w:t>nity settings</w:t>
                            </w:r>
                          </w:p>
                          <w:p w14:paraId="0D931498" w14:textId="77777777" w:rsidR="0013602B" w:rsidRDefault="0013602B" w:rsidP="009A4694">
                            <w:pPr>
                              <w:numPr>
                                <w:ilvl w:val="0"/>
                                <w:numId w:val="25"/>
                              </w:numPr>
                              <w:spacing w:after="0" w:line="259" w:lineRule="auto"/>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o implement the plan there will be initial higher levels of professional supports, which will reduce over time as the child and parents are able to build their capacity by example starting playgroup activities to encourage social interaction with self-calming strategies implemented so that the child is able to stay for entire playgrou</w:t>
                            </w:r>
                            <w:r>
                              <w:rPr>
                                <w:sz w:val="20"/>
                                <w:szCs w:val="16"/>
                                <w14:textOutline w14:w="9525" w14:cap="rnd" w14:cmpd="sng" w14:algn="ctr">
                                  <w14:noFill/>
                                  <w14:prstDash w14:val="solid"/>
                                  <w14:bevel/>
                                </w14:textOutline>
                              </w:rPr>
                              <w:t>p session and enjoys story time.</w:t>
                            </w:r>
                          </w:p>
                        </w:txbxContent>
                      </wps:txbx>
                      <wps:bodyPr rot="0" vert="horz" wrap="square" lIns="91440" tIns="45720" rIns="91440" bIns="45720" anchor="t" anchorCtr="0">
                        <a:spAutoFit/>
                      </wps:bodyPr>
                    </wps:wsp>
                  </a:graphicData>
                </a:graphic>
              </wp:inline>
            </w:drawing>
          </mc:Choice>
          <mc:Fallback>
            <w:pict>
              <v:shape w14:anchorId="50E46739" id="Text Box 5" o:spid="_x0000_s1029" type="#_x0000_t202" style="width:452.65pt;height:19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" fillcolor="#8ac53f">
                <v:fill opacity="32896f"/>
                <v:textbox style="mso-fit-shape-to-text:t">
                  <w:txbxContent>
                    <w:p w14:paraId="4D508E50" w14:textId="77777777" w:rsidR="0013602B" w:rsidRPr="00A918F3" w:rsidRDefault="0013602B" w:rsidP="0096667D">
                      <w:pPr>
                        <w:spacing w:after="0"/>
                        <w:rPr>
                          <w:b/>
                          <w:sz w:val="20"/>
                          <w:szCs w:val="16"/>
                        </w:rPr>
                      </w:pPr>
                      <w:r w:rsidRPr="00A918F3">
                        <w:rPr>
                          <w:b/>
                          <w:sz w:val="20"/>
                          <w:szCs w:val="16"/>
                        </w:rPr>
                        <w:t>Plan 1</w:t>
                      </w:r>
                    </w:p>
                    <w:p w14:paraId="267078BE" w14:textId="77777777"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4</w:t>
                      </w:r>
                      <w:r w:rsidRPr="00A918F3">
                        <w:rPr>
                          <w:sz w:val="20"/>
                          <w:szCs w:val="16"/>
                          <w14:textOutline w14:w="9525" w14:cap="rnd" w14:cmpd="sng" w14:algn="ctr">
                            <w14:noFill/>
                            <w14:prstDash w14:val="solid"/>
                            <w14:bevel/>
                          </w14:textOutline>
                        </w:rPr>
                        <w:t xml:space="preserve"> years old and recently diagnosed with </w:t>
                      </w:r>
                      <w:r>
                        <w:rPr>
                          <w:sz w:val="20"/>
                          <w:szCs w:val="16"/>
                          <w14:textOutline w14:w="9525" w14:cap="rnd" w14:cmpd="sng" w14:algn="ctr">
                            <w14:noFill/>
                            <w14:prstDash w14:val="solid"/>
                            <w14:bevel/>
                          </w14:textOutline>
                        </w:rPr>
                        <w:t>a</w:t>
                      </w:r>
                      <w:r w:rsidRPr="00A918F3">
                        <w:rPr>
                          <w:sz w:val="20"/>
                          <w:szCs w:val="16"/>
                          <w14:textOutline w14:w="9525" w14:cap="rnd" w14:cmpd="sng" w14:algn="ctr">
                            <w14:noFill/>
                            <w14:prstDash w14:val="solid"/>
                            <w14:bevel/>
                          </w14:textOutline>
                        </w:rPr>
                        <w:t>utism</w:t>
                      </w:r>
                    </w:p>
                    <w:p w14:paraId="43D4D728" w14:textId="6692DF8B" w:rsidR="0013602B" w:rsidRPr="00A918F3" w:rsidRDefault="0013602B" w:rsidP="009A4694">
                      <w:pPr>
                        <w:numPr>
                          <w:ilvl w:val="0"/>
                          <w:numId w:val="25"/>
                        </w:numPr>
                        <w:tabs>
                          <w:tab w:val="clear" w:pos="360"/>
                          <w:tab w:val="num" w:pos="720"/>
                        </w:tabs>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b</w:t>
                      </w:r>
                      <w:r w:rsidRPr="00A918F3">
                        <w:rPr>
                          <w:sz w:val="20"/>
                          <w:szCs w:val="16"/>
                          <w14:textOutline w14:w="9525" w14:cap="rnd" w14:cmpd="sng" w14:algn="ctr">
                            <w14:noFill/>
                            <w14:prstDash w14:val="solid"/>
                            <w14:bevel/>
                          </w14:textOutline>
                        </w:rPr>
                        <w:t xml:space="preserve">ased on </w:t>
                      </w:r>
                      <w:r>
                        <w:rPr>
                          <w:sz w:val="20"/>
                          <w:szCs w:val="16"/>
                          <w14:textOutline w14:w="9525" w14:cap="rnd" w14:cmpd="sng" w14:algn="ctr">
                            <w14:noFill/>
                            <w14:prstDash w14:val="solid"/>
                            <w14:bevel/>
                          </w14:textOutline>
                        </w:rPr>
                        <w:t xml:space="preserve">functional impacts related to challenges with communication, repetitive behaviors and preference for routines entry within the range of </w:t>
                      </w:r>
                      <w:r w:rsidRPr="00A918F3">
                        <w:rPr>
                          <w:sz w:val="20"/>
                          <w:szCs w:val="16"/>
                          <w14:textOutline w14:w="9525" w14:cap="rnd" w14:cmpd="sng" w14:algn="ctr">
                            <w14:noFill/>
                            <w14:prstDash w14:val="solid"/>
                            <w14:bevel/>
                          </w14:textOutline>
                        </w:rPr>
                        <w:t xml:space="preserve">Level 3 support </w:t>
                      </w:r>
                    </w:p>
                    <w:p w14:paraId="574EF3F8" w14:textId="72C81178"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he family and child finds larger social settings difficult with the child often becoming upset and running away / hiding.</w:t>
                      </w:r>
                      <w:r>
                        <w:rPr>
                          <w:sz w:val="20"/>
                          <w:szCs w:val="16"/>
                          <w14:textOutline w14:w="9525" w14:cap="rnd" w14:cmpd="sng" w14:algn="ctr">
                            <w14:noFill/>
                            <w14:prstDash w14:val="solid"/>
                            <w14:bevel/>
                          </w14:textOutline>
                        </w:rPr>
                        <w:t xml:space="preserve"> </w:t>
                      </w:r>
                      <w:r w:rsidRPr="00A918F3">
                        <w:rPr>
                          <w:sz w:val="20"/>
                          <w:szCs w:val="16"/>
                          <w14:textOutline w14:w="9525" w14:cap="rnd" w14:cmpd="sng" w14:algn="ctr">
                            <w14:noFill/>
                            <w14:prstDash w14:val="solid"/>
                            <w14:bevel/>
                          </w14:textOutline>
                        </w:rPr>
                        <w:t>The child is behind in development around toilet training and managing changes in routines</w:t>
                      </w:r>
                    </w:p>
                    <w:p w14:paraId="0AF25427" w14:textId="18D2C24E" w:rsidR="0013602B" w:rsidRPr="00A918F3" w:rsidRDefault="0013602B" w:rsidP="009A4694">
                      <w:pPr>
                        <w:numPr>
                          <w:ilvl w:val="0"/>
                          <w:numId w:val="25"/>
                        </w:numPr>
                        <w:spacing w:after="0" w:line="259" w:lineRule="auto"/>
                        <w:rPr>
                          <w:sz w:val="20"/>
                          <w:szCs w:val="16"/>
                          <w14:textOutline w14:w="9525" w14:cap="rnd" w14:cmpd="sng" w14:algn="ctr">
                            <w14:noFill/>
                            <w14:prstDash w14:val="solid"/>
                            <w14:bevel/>
                          </w14:textOutline>
                        </w:rPr>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he first plans focused on development of a holistic plan that captures all professional and community supports and how the</w:t>
                      </w:r>
                      <w:r>
                        <w:rPr>
                          <w:sz w:val="20"/>
                          <w:szCs w:val="16"/>
                          <w14:textOutline w14:w="9525" w14:cap="rnd" w14:cmpd="sng" w14:algn="ctr">
                            <w14:noFill/>
                            <w14:prstDash w14:val="solid"/>
                            <w14:bevel/>
                          </w14:textOutline>
                        </w:rPr>
                        <w:t>y intersect with the NDIA plan.</w:t>
                      </w:r>
                      <w:r w:rsidRPr="00A918F3">
                        <w:rPr>
                          <w:sz w:val="20"/>
                          <w:szCs w:val="16"/>
                          <w14:textOutline w14:w="9525" w14:cap="rnd" w14:cmpd="sng" w14:algn="ctr">
                            <w14:noFill/>
                            <w14:prstDash w14:val="solid"/>
                            <w14:bevel/>
                          </w14:textOutline>
                        </w:rPr>
                        <w:t xml:space="preserve"> NDIA goals are focused on toilet training, development of strategies and routines to support capacity building within age appropriate commu</w:t>
                      </w:r>
                      <w:r>
                        <w:rPr>
                          <w:sz w:val="20"/>
                          <w:szCs w:val="16"/>
                          <w14:textOutline w14:w="9525" w14:cap="rnd" w14:cmpd="sng" w14:algn="ctr">
                            <w14:noFill/>
                            <w14:prstDash w14:val="solid"/>
                            <w14:bevel/>
                          </w14:textOutline>
                        </w:rPr>
                        <w:t>nity settings</w:t>
                      </w:r>
                    </w:p>
                    <w:p w14:paraId="0D931498" w14:textId="77777777" w:rsidR="0013602B" w:rsidRDefault="0013602B" w:rsidP="009A4694">
                      <w:pPr>
                        <w:numPr>
                          <w:ilvl w:val="0"/>
                          <w:numId w:val="25"/>
                        </w:numPr>
                        <w:spacing w:after="0" w:line="259" w:lineRule="auto"/>
                      </w:pPr>
                      <w:r>
                        <w:rPr>
                          <w:sz w:val="20"/>
                          <w:szCs w:val="16"/>
                          <w14:textOutline w14:w="9525" w14:cap="rnd" w14:cmpd="sng" w14:algn="ctr">
                            <w14:noFill/>
                            <w14:prstDash w14:val="solid"/>
                            <w14:bevel/>
                          </w14:textOutline>
                        </w:rPr>
                        <w:t>t</w:t>
                      </w:r>
                      <w:r w:rsidRPr="00A918F3">
                        <w:rPr>
                          <w:sz w:val="20"/>
                          <w:szCs w:val="16"/>
                          <w14:textOutline w14:w="9525" w14:cap="rnd" w14:cmpd="sng" w14:algn="ctr">
                            <w14:noFill/>
                            <w14:prstDash w14:val="solid"/>
                            <w14:bevel/>
                          </w14:textOutline>
                        </w:rPr>
                        <w:t>o implement the plan there will be initial higher levels of professional supports, which will reduce over time as the child and parents are able to build their capacity by example starting playgroup activities to encourage social interaction with self-calming strategies implemented so that the child is able to stay for entire playgrou</w:t>
                      </w:r>
                      <w:r>
                        <w:rPr>
                          <w:sz w:val="20"/>
                          <w:szCs w:val="16"/>
                          <w14:textOutline w14:w="9525" w14:cap="rnd" w14:cmpd="sng" w14:algn="ctr">
                            <w14:noFill/>
                            <w14:prstDash w14:val="solid"/>
                            <w14:bevel/>
                          </w14:textOutline>
                        </w:rPr>
                        <w:t>p session and enjoys story time.</w:t>
                      </w:r>
                    </w:p>
                  </w:txbxContent>
                </v:textbox>
                <w10:anchorlock/>
              </v:shape>
            </w:pict>
          </mc:Fallback>
        </mc:AlternateContent>
      </w:r>
    </w:p>
    <w:p w14:paraId="79173F19" w14:textId="77777777" w:rsidR="00EF581F" w:rsidRDefault="00C859DC" w:rsidP="00EF581F">
      <w:pPr>
        <w:rPr>
          <w:lang w:val="en-AU" w:eastAsia="en-US"/>
        </w:rPr>
      </w:pPr>
      <w:r w:rsidRPr="009362E8">
        <w:rPr>
          <w:rFonts w:cs="Arial"/>
          <w:noProof/>
          <w:lang w:val="en-AU" w:eastAsia="en-AU"/>
        </w:rPr>
        <mc:AlternateContent>
          <mc:Choice Requires="wps">
            <w:drawing>
              <wp:inline distT="0" distB="0" distL="0" distR="0" wp14:anchorId="1D3E4717" wp14:editId="793A0B21">
                <wp:extent cx="5731510" cy="2096298"/>
                <wp:effectExtent l="0" t="0" r="21590" b="1270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096298"/>
                        </a:xfrm>
                        <a:prstGeom prst="rect">
                          <a:avLst/>
                        </a:prstGeom>
                        <a:solidFill>
                          <a:srgbClr val="8AC53F">
                            <a:alpha val="50000"/>
                          </a:srgbClr>
                        </a:solidFill>
                        <a:ln w="9525">
                          <a:solidFill>
                            <a:srgbClr val="000000"/>
                          </a:solidFill>
                          <a:miter lim="800000"/>
                          <a:headEnd/>
                          <a:tailEnd/>
                        </a:ln>
                      </wps:spPr>
                      <wps:txbx>
                        <w:txbxContent>
                          <w:p w14:paraId="641AF335" w14:textId="77777777" w:rsidR="0013602B" w:rsidRPr="00A918F3" w:rsidRDefault="0013602B" w:rsidP="00C859DC">
                            <w:pPr>
                              <w:spacing w:after="0"/>
                              <w:rPr>
                                <w:b/>
                                <w:sz w:val="20"/>
                                <w:szCs w:val="16"/>
                              </w:rPr>
                            </w:pPr>
                            <w:r w:rsidRPr="00A918F3">
                              <w:rPr>
                                <w:b/>
                                <w:sz w:val="20"/>
                                <w:szCs w:val="16"/>
                              </w:rPr>
                              <w:t>Plan 2</w:t>
                            </w:r>
                          </w:p>
                          <w:p w14:paraId="78F11F34" w14:textId="77777777" w:rsidR="0013602B" w:rsidRPr="00AF2A02" w:rsidRDefault="0013602B" w:rsidP="009A4694">
                            <w:pPr>
                              <w:numPr>
                                <w:ilvl w:val="0"/>
                                <w:numId w:val="26"/>
                              </w:numPr>
                              <w:tabs>
                                <w:tab w:val="clear" w:pos="720"/>
                                <w:tab w:val="num" w:pos="360"/>
                              </w:tabs>
                              <w:spacing w:after="0" w:line="259" w:lineRule="auto"/>
                              <w:ind w:left="360"/>
                              <w:rPr>
                                <w:sz w:val="20"/>
                                <w:szCs w:val="16"/>
                              </w:rPr>
                            </w:pPr>
                            <w:r>
                              <w:rPr>
                                <w:sz w:val="20"/>
                                <w:szCs w:val="16"/>
                              </w:rPr>
                              <w:t>5</w:t>
                            </w:r>
                            <w:r w:rsidRPr="00AF2A02">
                              <w:rPr>
                                <w:sz w:val="20"/>
                                <w:szCs w:val="16"/>
                              </w:rPr>
                              <w:t xml:space="preserve"> years old and transitioning from home to kindergarten/pre-school </w:t>
                            </w:r>
                          </w:p>
                          <w:p w14:paraId="5546FDC2" w14:textId="77777777" w:rsidR="0013602B" w:rsidRPr="00AF2A02" w:rsidRDefault="0013602B" w:rsidP="009A4694">
                            <w:pPr>
                              <w:numPr>
                                <w:ilvl w:val="0"/>
                                <w:numId w:val="26"/>
                              </w:numPr>
                              <w:tabs>
                                <w:tab w:val="clear" w:pos="720"/>
                                <w:tab w:val="num" w:pos="360"/>
                              </w:tabs>
                              <w:spacing w:after="0" w:line="259" w:lineRule="auto"/>
                              <w:ind w:left="360"/>
                              <w:rPr>
                                <w:sz w:val="20"/>
                                <w:szCs w:val="16"/>
                              </w:rPr>
                            </w:pPr>
                            <w:r w:rsidRPr="00AF2A02">
                              <w:rPr>
                                <w:sz w:val="20"/>
                                <w:szCs w:val="16"/>
                              </w:rPr>
                              <w:t xml:space="preserve">child still has a mix of needs but some capacity has been built for both the child and the family.  Child’s functional needs indicate the child still fits within range of Level 3 support - with  a 25%  increase of funding from last plan to </w:t>
                            </w:r>
                            <w:r>
                              <w:rPr>
                                <w:sz w:val="20"/>
                                <w:szCs w:val="16"/>
                              </w:rPr>
                              <w:t xml:space="preserve">support </w:t>
                            </w:r>
                            <w:r w:rsidRPr="00AF2A02">
                              <w:rPr>
                                <w:sz w:val="20"/>
                                <w:szCs w:val="16"/>
                              </w:rPr>
                              <w:t>transitioning to school</w:t>
                            </w:r>
                          </w:p>
                          <w:p w14:paraId="1F81DCA9" w14:textId="77777777" w:rsidR="0013602B" w:rsidRPr="00A918F3" w:rsidRDefault="0013602B" w:rsidP="009A4694">
                            <w:pPr>
                              <w:numPr>
                                <w:ilvl w:val="0"/>
                                <w:numId w:val="26"/>
                              </w:numPr>
                              <w:tabs>
                                <w:tab w:val="clear" w:pos="720"/>
                                <w:tab w:val="num" w:pos="360"/>
                              </w:tabs>
                              <w:spacing w:after="0" w:line="259" w:lineRule="auto"/>
                              <w:ind w:left="360"/>
                              <w:rPr>
                                <w:sz w:val="20"/>
                                <w:szCs w:val="16"/>
                              </w:rPr>
                            </w:pPr>
                            <w:r>
                              <w:rPr>
                                <w:sz w:val="20"/>
                                <w:szCs w:val="16"/>
                              </w:rPr>
                              <w:t>t</w:t>
                            </w:r>
                            <w:r w:rsidRPr="00A918F3">
                              <w:rPr>
                                <w:sz w:val="20"/>
                                <w:szCs w:val="16"/>
                              </w:rPr>
                              <w:t>his plan is focused on school readiness, practicing routines, and developing skills that may be required for new tasks that may be introduced in a school environment along with safety awareness</w:t>
                            </w:r>
                          </w:p>
                          <w:p w14:paraId="53FB096C" w14:textId="77777777" w:rsidR="0013602B" w:rsidRPr="00A918F3" w:rsidRDefault="0013602B" w:rsidP="009A4694">
                            <w:pPr>
                              <w:numPr>
                                <w:ilvl w:val="0"/>
                                <w:numId w:val="26"/>
                              </w:numPr>
                              <w:tabs>
                                <w:tab w:val="clear" w:pos="720"/>
                                <w:tab w:val="num" w:pos="360"/>
                              </w:tabs>
                              <w:spacing w:after="0" w:line="259" w:lineRule="auto"/>
                              <w:ind w:left="360"/>
                              <w:rPr>
                                <w:sz w:val="20"/>
                                <w:szCs w:val="16"/>
                              </w:rPr>
                            </w:pPr>
                            <w:r>
                              <w:rPr>
                                <w:sz w:val="20"/>
                                <w:szCs w:val="16"/>
                              </w:rPr>
                              <w:t>t</w:t>
                            </w:r>
                            <w:r w:rsidRPr="00A918F3">
                              <w:rPr>
                                <w:sz w:val="20"/>
                                <w:szCs w:val="16"/>
                              </w:rPr>
                              <w:t xml:space="preserve">here is a focus on maintaining and continuing to support the child and family's community engagement </w:t>
                            </w:r>
                          </w:p>
                          <w:p w14:paraId="60A55FC1" w14:textId="77777777" w:rsidR="0013602B" w:rsidRDefault="0013602B" w:rsidP="009A4694">
                            <w:pPr>
                              <w:numPr>
                                <w:ilvl w:val="0"/>
                                <w:numId w:val="26"/>
                              </w:numPr>
                              <w:tabs>
                                <w:tab w:val="clear" w:pos="720"/>
                                <w:tab w:val="num" w:pos="360"/>
                              </w:tabs>
                              <w:spacing w:after="0" w:line="259" w:lineRule="auto"/>
                              <w:ind w:left="360"/>
                            </w:pPr>
                            <w:r>
                              <w:rPr>
                                <w:sz w:val="20"/>
                                <w:szCs w:val="16"/>
                              </w:rPr>
                              <w:t>p</w:t>
                            </w:r>
                            <w:r w:rsidRPr="00A918F3">
                              <w:rPr>
                                <w:sz w:val="20"/>
                                <w:szCs w:val="16"/>
                              </w:rPr>
                              <w:t xml:space="preserve">rofessional intervention may look like 1-2 sessions per month, however towards the commencement of school this may increase to enable visits and familiarisation with the school environment. </w:t>
                            </w:r>
                          </w:p>
                        </w:txbxContent>
                      </wps:txbx>
                      <wps:bodyPr rot="0" vert="horz" wrap="square" lIns="91440" tIns="45720" rIns="91440" bIns="45720" anchor="t" anchorCtr="0">
                        <a:spAutoFit/>
                      </wps:bodyPr>
                    </wps:wsp>
                  </a:graphicData>
                </a:graphic>
              </wp:inline>
            </w:drawing>
          </mc:Choice>
          <mc:Fallback>
            <w:pict>
              <v:shape w14:anchorId="1D3E4717" id="Text Box 15" o:spid="_x0000_s1030" type="#_x0000_t202" style="width:451.3pt;height:1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" fillcolor="#8ac53f">
                <v:fill opacity="32896f"/>
                <v:textbox style="mso-fit-shape-to-text:t">
                  <w:txbxContent>
                    <w:p w14:paraId="641AF335" w14:textId="77777777" w:rsidR="0013602B" w:rsidRPr="00A918F3" w:rsidRDefault="0013602B" w:rsidP="00C859DC">
                      <w:pPr>
                        <w:spacing w:after="0"/>
                        <w:rPr>
                          <w:b/>
                          <w:sz w:val="20"/>
                          <w:szCs w:val="16"/>
                        </w:rPr>
                      </w:pPr>
                      <w:r w:rsidRPr="00A918F3">
                        <w:rPr>
                          <w:b/>
                          <w:sz w:val="20"/>
                          <w:szCs w:val="16"/>
                        </w:rPr>
                        <w:t>Plan 2</w:t>
                      </w:r>
                    </w:p>
                    <w:p w14:paraId="78F11F34" w14:textId="77777777" w:rsidR="0013602B" w:rsidRPr="00AF2A02" w:rsidRDefault="0013602B" w:rsidP="009A4694">
                      <w:pPr>
                        <w:numPr>
                          <w:ilvl w:val="0"/>
                          <w:numId w:val="26"/>
                        </w:numPr>
                        <w:tabs>
                          <w:tab w:val="clear" w:pos="720"/>
                          <w:tab w:val="num" w:pos="360"/>
                        </w:tabs>
                        <w:spacing w:after="0" w:line="259" w:lineRule="auto"/>
                        <w:ind w:left="360"/>
                        <w:rPr>
                          <w:sz w:val="20"/>
                          <w:szCs w:val="16"/>
                        </w:rPr>
                      </w:pPr>
                      <w:r>
                        <w:rPr>
                          <w:sz w:val="20"/>
                          <w:szCs w:val="16"/>
                        </w:rPr>
                        <w:t>5</w:t>
                      </w:r>
                      <w:r w:rsidRPr="00AF2A02">
                        <w:rPr>
                          <w:sz w:val="20"/>
                          <w:szCs w:val="16"/>
                        </w:rPr>
                        <w:t xml:space="preserve"> years old and transitioning from home to kindergarten/pre-school </w:t>
                      </w:r>
                    </w:p>
                    <w:p w14:paraId="5546FDC2" w14:textId="77777777" w:rsidR="0013602B" w:rsidRPr="00AF2A02" w:rsidRDefault="0013602B" w:rsidP="009A4694">
                      <w:pPr>
                        <w:numPr>
                          <w:ilvl w:val="0"/>
                          <w:numId w:val="26"/>
                        </w:numPr>
                        <w:tabs>
                          <w:tab w:val="clear" w:pos="720"/>
                          <w:tab w:val="num" w:pos="360"/>
                        </w:tabs>
                        <w:spacing w:after="0" w:line="259" w:lineRule="auto"/>
                        <w:ind w:left="360"/>
                        <w:rPr>
                          <w:sz w:val="20"/>
                          <w:szCs w:val="16"/>
                        </w:rPr>
                      </w:pPr>
                      <w:r w:rsidRPr="00AF2A02">
                        <w:rPr>
                          <w:sz w:val="20"/>
                          <w:szCs w:val="16"/>
                        </w:rPr>
                        <w:t xml:space="preserve">child still has a mix of needs but some capacity has been built for both the child and the family.  Child’s functional needs indicate the child still fits within range of Level 3 support - with  a 25%  increase of funding from last plan to </w:t>
                      </w:r>
                      <w:r>
                        <w:rPr>
                          <w:sz w:val="20"/>
                          <w:szCs w:val="16"/>
                        </w:rPr>
                        <w:t xml:space="preserve">support </w:t>
                      </w:r>
                      <w:r w:rsidRPr="00AF2A02">
                        <w:rPr>
                          <w:sz w:val="20"/>
                          <w:szCs w:val="16"/>
                        </w:rPr>
                        <w:t>transitioning to school</w:t>
                      </w:r>
                    </w:p>
                    <w:p w14:paraId="1F81DCA9" w14:textId="77777777" w:rsidR="0013602B" w:rsidRPr="00A918F3" w:rsidRDefault="0013602B" w:rsidP="009A4694">
                      <w:pPr>
                        <w:numPr>
                          <w:ilvl w:val="0"/>
                          <w:numId w:val="26"/>
                        </w:numPr>
                        <w:tabs>
                          <w:tab w:val="clear" w:pos="720"/>
                          <w:tab w:val="num" w:pos="360"/>
                        </w:tabs>
                        <w:spacing w:after="0" w:line="259" w:lineRule="auto"/>
                        <w:ind w:left="360"/>
                        <w:rPr>
                          <w:sz w:val="20"/>
                          <w:szCs w:val="16"/>
                        </w:rPr>
                      </w:pPr>
                      <w:r>
                        <w:rPr>
                          <w:sz w:val="20"/>
                          <w:szCs w:val="16"/>
                        </w:rPr>
                        <w:t>t</w:t>
                      </w:r>
                      <w:r w:rsidRPr="00A918F3">
                        <w:rPr>
                          <w:sz w:val="20"/>
                          <w:szCs w:val="16"/>
                        </w:rPr>
                        <w:t>his plan is focused on school readiness, practicing routines, and developing skills that may be required for new tasks that may be introduced in a school environment along with safety awareness</w:t>
                      </w:r>
                    </w:p>
                    <w:p w14:paraId="53FB096C" w14:textId="77777777" w:rsidR="0013602B" w:rsidRPr="00A918F3" w:rsidRDefault="0013602B" w:rsidP="009A4694">
                      <w:pPr>
                        <w:numPr>
                          <w:ilvl w:val="0"/>
                          <w:numId w:val="26"/>
                        </w:numPr>
                        <w:tabs>
                          <w:tab w:val="clear" w:pos="720"/>
                          <w:tab w:val="num" w:pos="360"/>
                        </w:tabs>
                        <w:spacing w:after="0" w:line="259" w:lineRule="auto"/>
                        <w:ind w:left="360"/>
                        <w:rPr>
                          <w:sz w:val="20"/>
                          <w:szCs w:val="16"/>
                        </w:rPr>
                      </w:pPr>
                      <w:r>
                        <w:rPr>
                          <w:sz w:val="20"/>
                          <w:szCs w:val="16"/>
                        </w:rPr>
                        <w:t>t</w:t>
                      </w:r>
                      <w:r w:rsidRPr="00A918F3">
                        <w:rPr>
                          <w:sz w:val="20"/>
                          <w:szCs w:val="16"/>
                        </w:rPr>
                        <w:t xml:space="preserve">here is a focus on maintaining and continuing to support the child and family's community engagement </w:t>
                      </w:r>
                    </w:p>
                    <w:p w14:paraId="60A55FC1" w14:textId="77777777" w:rsidR="0013602B" w:rsidRDefault="0013602B" w:rsidP="009A4694">
                      <w:pPr>
                        <w:numPr>
                          <w:ilvl w:val="0"/>
                          <w:numId w:val="26"/>
                        </w:numPr>
                        <w:tabs>
                          <w:tab w:val="clear" w:pos="720"/>
                          <w:tab w:val="num" w:pos="360"/>
                        </w:tabs>
                        <w:spacing w:after="0" w:line="259" w:lineRule="auto"/>
                        <w:ind w:left="360"/>
                      </w:pPr>
                      <w:r>
                        <w:rPr>
                          <w:sz w:val="20"/>
                          <w:szCs w:val="16"/>
                        </w:rPr>
                        <w:t>p</w:t>
                      </w:r>
                      <w:r w:rsidRPr="00A918F3">
                        <w:rPr>
                          <w:sz w:val="20"/>
                          <w:szCs w:val="16"/>
                        </w:rPr>
                        <w:t xml:space="preserve">rofessional intervention may look like 1-2 sessions per month, however towards the commencement of school this may increase to enable visits and familiarisation with the school environment. </w:t>
                      </w:r>
                    </w:p>
                  </w:txbxContent>
                </v:textbox>
                <w10:anchorlock/>
              </v:shape>
            </w:pict>
          </mc:Fallback>
        </mc:AlternateContent>
      </w:r>
    </w:p>
    <w:p w14:paraId="0BDC9CF8" w14:textId="77777777" w:rsidR="0096667D" w:rsidRPr="009362E8" w:rsidRDefault="0096667D" w:rsidP="00F1531D">
      <w:pPr>
        <w:spacing w:line="276" w:lineRule="auto"/>
        <w:rPr>
          <w:rFonts w:cs="Arial"/>
        </w:rPr>
      </w:pPr>
      <w:r w:rsidRPr="009362E8">
        <w:rPr>
          <w:rFonts w:cs="Arial"/>
          <w:noProof/>
          <w:lang w:val="en-AU" w:eastAsia="en-AU"/>
        </w:rPr>
        <mc:AlternateContent>
          <mc:Choice Requires="wps">
            <w:drawing>
              <wp:inline distT="0" distB="0" distL="0" distR="0" wp14:anchorId="42C9DFA8" wp14:editId="559614CF">
                <wp:extent cx="5716988" cy="2345635"/>
                <wp:effectExtent l="0" t="0" r="17145" b="1714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2345635"/>
                        </a:xfrm>
                        <a:prstGeom prst="rect">
                          <a:avLst/>
                        </a:prstGeom>
                        <a:solidFill>
                          <a:srgbClr val="8AC53F">
                            <a:alpha val="50000"/>
                          </a:srgbClr>
                        </a:solidFill>
                        <a:ln w="9525">
                          <a:solidFill>
                            <a:srgbClr val="000000"/>
                          </a:solidFill>
                          <a:miter lim="800000"/>
                          <a:headEnd/>
                          <a:tailEnd/>
                        </a:ln>
                      </wps:spPr>
                      <wps:txbx>
                        <w:txbxContent>
                          <w:p w14:paraId="0A597EFE" w14:textId="77777777" w:rsidR="0013602B" w:rsidRPr="00A918F3" w:rsidRDefault="0013602B" w:rsidP="0096667D">
                            <w:pPr>
                              <w:spacing w:after="0"/>
                              <w:rPr>
                                <w:b/>
                                <w:sz w:val="20"/>
                                <w:szCs w:val="16"/>
                              </w:rPr>
                            </w:pPr>
                            <w:r w:rsidRPr="00A918F3">
                              <w:rPr>
                                <w:b/>
                                <w:sz w:val="20"/>
                                <w:szCs w:val="16"/>
                              </w:rPr>
                              <w:t>Plan 3*</w:t>
                            </w:r>
                          </w:p>
                          <w:p w14:paraId="266989D3"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 xml:space="preserve">6 </w:t>
                            </w:r>
                            <w:r w:rsidRPr="00A918F3">
                              <w:rPr>
                                <w:sz w:val="20"/>
                                <w:szCs w:val="16"/>
                              </w:rPr>
                              <w:t>years old and at school</w:t>
                            </w:r>
                          </w:p>
                          <w:p w14:paraId="39D93C4B" w14:textId="77777777" w:rsidR="0013602B" w:rsidRDefault="0013602B" w:rsidP="009A4694">
                            <w:pPr>
                              <w:numPr>
                                <w:ilvl w:val="0"/>
                                <w:numId w:val="27"/>
                              </w:numPr>
                              <w:tabs>
                                <w:tab w:val="clear" w:pos="720"/>
                                <w:tab w:val="num" w:pos="360"/>
                              </w:tabs>
                              <w:spacing w:after="0" w:line="240" w:lineRule="auto"/>
                              <w:ind w:left="360"/>
                              <w:rPr>
                                <w:sz w:val="20"/>
                                <w:szCs w:val="16"/>
                              </w:rPr>
                            </w:pPr>
                            <w:r>
                              <w:rPr>
                                <w:sz w:val="20"/>
                                <w:szCs w:val="16"/>
                              </w:rPr>
                              <w:t>s</w:t>
                            </w:r>
                            <w:r w:rsidRPr="00A918F3">
                              <w:rPr>
                                <w:sz w:val="20"/>
                                <w:szCs w:val="16"/>
                              </w:rPr>
                              <w:t xml:space="preserve">uccessful capacity building from plans 1 </w:t>
                            </w:r>
                            <w:r>
                              <w:rPr>
                                <w:sz w:val="20"/>
                                <w:szCs w:val="16"/>
                              </w:rPr>
                              <w:t>and</w:t>
                            </w:r>
                            <w:r w:rsidRPr="00A918F3">
                              <w:rPr>
                                <w:sz w:val="20"/>
                                <w:szCs w:val="16"/>
                              </w:rPr>
                              <w:t xml:space="preserve"> 2 along with starting at a mainstream school means that the child now fits in the range of level 2 supports</w:t>
                            </w:r>
                          </w:p>
                          <w:p w14:paraId="5DEADE83"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t</w:t>
                            </w:r>
                            <w:r w:rsidRPr="00A918F3">
                              <w:rPr>
                                <w:sz w:val="20"/>
                                <w:szCs w:val="16"/>
                              </w:rPr>
                              <w:t>he child is receiving supports and services through the education system (reasonable adjustment) to enable full participation at school</w:t>
                            </w:r>
                          </w:p>
                          <w:p w14:paraId="16673C8E"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t</w:t>
                            </w:r>
                            <w:r w:rsidRPr="00A918F3">
                              <w:rPr>
                                <w:sz w:val="20"/>
                                <w:szCs w:val="16"/>
                              </w:rPr>
                              <w:t xml:space="preserve">his plan is focused on language development and fine motor skill development, in addition to </w:t>
                            </w:r>
                            <w:r>
                              <w:rPr>
                                <w:sz w:val="20"/>
                                <w:szCs w:val="16"/>
                              </w:rPr>
                              <w:t>what is provided by the school</w:t>
                            </w:r>
                          </w:p>
                          <w:p w14:paraId="118ADBD2"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c</w:t>
                            </w:r>
                            <w:r w:rsidRPr="00A918F3">
                              <w:rPr>
                                <w:sz w:val="20"/>
                                <w:szCs w:val="16"/>
                              </w:rPr>
                              <w:t>apacity building is focused on outside of school activities to enable community participation, such as soccer. Parents are able to support child to participate but require intermittent support for assistance with fine motor skill development and managing behaviours</w:t>
                            </w:r>
                            <w:r>
                              <w:rPr>
                                <w:sz w:val="20"/>
                                <w:szCs w:val="16"/>
                              </w:rPr>
                              <w:t xml:space="preserve"> following a day at school</w:t>
                            </w:r>
                          </w:p>
                          <w:p w14:paraId="171FBEAA" w14:textId="77777777" w:rsidR="0013602B" w:rsidRPr="00A918F3" w:rsidRDefault="0013602B" w:rsidP="009A4694">
                            <w:pPr>
                              <w:numPr>
                                <w:ilvl w:val="0"/>
                                <w:numId w:val="27"/>
                              </w:numPr>
                              <w:tabs>
                                <w:tab w:val="clear" w:pos="720"/>
                                <w:tab w:val="num" w:pos="360"/>
                              </w:tabs>
                              <w:spacing w:after="160" w:line="240" w:lineRule="auto"/>
                              <w:ind w:left="360"/>
                              <w:rPr>
                                <w:sz w:val="20"/>
                                <w:szCs w:val="16"/>
                              </w:rPr>
                            </w:pPr>
                            <w:r>
                              <w:rPr>
                                <w:sz w:val="20"/>
                                <w:szCs w:val="16"/>
                              </w:rPr>
                              <w:t>t</w:t>
                            </w:r>
                            <w:r w:rsidRPr="00A918F3">
                              <w:rPr>
                                <w:sz w:val="20"/>
                                <w:szCs w:val="16"/>
                              </w:rPr>
                              <w:t xml:space="preserve">his may look like short blocks of professional intervention over a 12 month period as new capacity building opportunities emerge. </w:t>
                            </w:r>
                          </w:p>
                        </w:txbxContent>
                      </wps:txbx>
                      <wps:bodyPr rot="0" vert="horz" wrap="square" lIns="91440" tIns="45720" rIns="91440" bIns="45720" anchor="t" anchorCtr="0">
                        <a:noAutofit/>
                      </wps:bodyPr>
                    </wps:wsp>
                  </a:graphicData>
                </a:graphic>
              </wp:inline>
            </w:drawing>
          </mc:Choice>
          <mc:Fallback>
            <w:pict>
              <v:shape w14:anchorId="42C9DFA8" id="_x0000_s1031" type="#_x0000_t202" style="width:450.15pt;height:1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" fillcolor="#8ac53f">
                <v:fill opacity="32896f"/>
                <v:textbox>
                  <w:txbxContent>
                    <w:p w14:paraId="0A597EFE" w14:textId="77777777" w:rsidR="0013602B" w:rsidRPr="00A918F3" w:rsidRDefault="0013602B" w:rsidP="0096667D">
                      <w:pPr>
                        <w:spacing w:after="0"/>
                        <w:rPr>
                          <w:b/>
                          <w:sz w:val="20"/>
                          <w:szCs w:val="16"/>
                        </w:rPr>
                      </w:pPr>
                      <w:r w:rsidRPr="00A918F3">
                        <w:rPr>
                          <w:b/>
                          <w:sz w:val="20"/>
                          <w:szCs w:val="16"/>
                        </w:rPr>
                        <w:t>Plan 3*</w:t>
                      </w:r>
                    </w:p>
                    <w:p w14:paraId="266989D3"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 xml:space="preserve">6 </w:t>
                      </w:r>
                      <w:r w:rsidRPr="00A918F3">
                        <w:rPr>
                          <w:sz w:val="20"/>
                          <w:szCs w:val="16"/>
                        </w:rPr>
                        <w:t>years old and at school</w:t>
                      </w:r>
                    </w:p>
                    <w:p w14:paraId="39D93C4B" w14:textId="77777777" w:rsidR="0013602B" w:rsidRDefault="0013602B" w:rsidP="009A4694">
                      <w:pPr>
                        <w:numPr>
                          <w:ilvl w:val="0"/>
                          <w:numId w:val="27"/>
                        </w:numPr>
                        <w:tabs>
                          <w:tab w:val="clear" w:pos="720"/>
                          <w:tab w:val="num" w:pos="360"/>
                        </w:tabs>
                        <w:spacing w:after="0" w:line="240" w:lineRule="auto"/>
                        <w:ind w:left="360"/>
                        <w:rPr>
                          <w:sz w:val="20"/>
                          <w:szCs w:val="16"/>
                        </w:rPr>
                      </w:pPr>
                      <w:r>
                        <w:rPr>
                          <w:sz w:val="20"/>
                          <w:szCs w:val="16"/>
                        </w:rPr>
                        <w:t>s</w:t>
                      </w:r>
                      <w:r w:rsidRPr="00A918F3">
                        <w:rPr>
                          <w:sz w:val="20"/>
                          <w:szCs w:val="16"/>
                        </w:rPr>
                        <w:t xml:space="preserve">uccessful capacity building from plans 1 </w:t>
                      </w:r>
                      <w:r>
                        <w:rPr>
                          <w:sz w:val="20"/>
                          <w:szCs w:val="16"/>
                        </w:rPr>
                        <w:t>and</w:t>
                      </w:r>
                      <w:r w:rsidRPr="00A918F3">
                        <w:rPr>
                          <w:sz w:val="20"/>
                          <w:szCs w:val="16"/>
                        </w:rPr>
                        <w:t xml:space="preserve"> 2 along with starting at a mainstream school means that the child now fits in the range of level 2 supports</w:t>
                      </w:r>
                    </w:p>
                    <w:p w14:paraId="5DEADE83"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t</w:t>
                      </w:r>
                      <w:r w:rsidRPr="00A918F3">
                        <w:rPr>
                          <w:sz w:val="20"/>
                          <w:szCs w:val="16"/>
                        </w:rPr>
                        <w:t>he child is receiving supports and services through the education system (reasonable adjustment) to enable full participation at school</w:t>
                      </w:r>
                    </w:p>
                    <w:p w14:paraId="16673C8E"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t</w:t>
                      </w:r>
                      <w:r w:rsidRPr="00A918F3">
                        <w:rPr>
                          <w:sz w:val="20"/>
                          <w:szCs w:val="16"/>
                        </w:rPr>
                        <w:t xml:space="preserve">his plan is focused on language development and fine motor skill development, in addition to </w:t>
                      </w:r>
                      <w:r>
                        <w:rPr>
                          <w:sz w:val="20"/>
                          <w:szCs w:val="16"/>
                        </w:rPr>
                        <w:t>what is provided by the school</w:t>
                      </w:r>
                    </w:p>
                    <w:p w14:paraId="118ADBD2" w14:textId="77777777" w:rsidR="0013602B" w:rsidRPr="00A918F3" w:rsidRDefault="0013602B" w:rsidP="009A4694">
                      <w:pPr>
                        <w:numPr>
                          <w:ilvl w:val="0"/>
                          <w:numId w:val="27"/>
                        </w:numPr>
                        <w:tabs>
                          <w:tab w:val="clear" w:pos="720"/>
                          <w:tab w:val="num" w:pos="360"/>
                        </w:tabs>
                        <w:spacing w:after="0" w:line="240" w:lineRule="auto"/>
                        <w:ind w:left="360"/>
                        <w:rPr>
                          <w:sz w:val="20"/>
                          <w:szCs w:val="16"/>
                        </w:rPr>
                      </w:pPr>
                      <w:r>
                        <w:rPr>
                          <w:sz w:val="20"/>
                          <w:szCs w:val="16"/>
                        </w:rPr>
                        <w:t>c</w:t>
                      </w:r>
                      <w:r w:rsidRPr="00A918F3">
                        <w:rPr>
                          <w:sz w:val="20"/>
                          <w:szCs w:val="16"/>
                        </w:rPr>
                        <w:t>apacity building is focused on outside of school activities to enable community participation, such as soccer. Parents are able to support child to participate but require intermittent support for assistance with fine motor skill development and managing behaviours</w:t>
                      </w:r>
                      <w:r>
                        <w:rPr>
                          <w:sz w:val="20"/>
                          <w:szCs w:val="16"/>
                        </w:rPr>
                        <w:t xml:space="preserve"> following a day at school</w:t>
                      </w:r>
                    </w:p>
                    <w:p w14:paraId="171FBEAA" w14:textId="77777777" w:rsidR="0013602B" w:rsidRPr="00A918F3" w:rsidRDefault="0013602B" w:rsidP="009A4694">
                      <w:pPr>
                        <w:numPr>
                          <w:ilvl w:val="0"/>
                          <w:numId w:val="27"/>
                        </w:numPr>
                        <w:tabs>
                          <w:tab w:val="clear" w:pos="720"/>
                          <w:tab w:val="num" w:pos="360"/>
                        </w:tabs>
                        <w:spacing w:after="160" w:line="240" w:lineRule="auto"/>
                        <w:ind w:left="360"/>
                        <w:rPr>
                          <w:sz w:val="20"/>
                          <w:szCs w:val="16"/>
                        </w:rPr>
                      </w:pPr>
                      <w:r>
                        <w:rPr>
                          <w:sz w:val="20"/>
                          <w:szCs w:val="16"/>
                        </w:rPr>
                        <w:t>t</w:t>
                      </w:r>
                      <w:r w:rsidRPr="00A918F3">
                        <w:rPr>
                          <w:sz w:val="20"/>
                          <w:szCs w:val="16"/>
                        </w:rPr>
                        <w:t xml:space="preserve">his may look like short blocks of professional intervention over a 12 month period as new capacity building opportunities emerge. </w:t>
                      </w:r>
                    </w:p>
                  </w:txbxContent>
                </v:textbox>
                <w10:anchorlock/>
              </v:shape>
            </w:pict>
          </mc:Fallback>
        </mc:AlternateContent>
      </w:r>
    </w:p>
    <w:p w14:paraId="297E8560" w14:textId="77777777" w:rsidR="0096667D" w:rsidRPr="009362E8" w:rsidRDefault="0096667D" w:rsidP="00F1531D">
      <w:pPr>
        <w:spacing w:line="276" w:lineRule="auto"/>
        <w:rPr>
          <w:rFonts w:cs="Arial"/>
        </w:rPr>
      </w:pPr>
      <w:r w:rsidRPr="009362E8">
        <w:rPr>
          <w:rFonts w:cs="Arial"/>
          <w:noProof/>
          <w:lang w:val="en-AU" w:eastAsia="en-AU"/>
        </w:rPr>
        <mc:AlternateContent>
          <mc:Choice Requires="wps">
            <w:drawing>
              <wp:inline distT="0" distB="0" distL="0" distR="0" wp14:anchorId="79A92ECC" wp14:editId="6A755400">
                <wp:extent cx="5693134" cy="1685676"/>
                <wp:effectExtent l="0" t="0" r="22225"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134" cy="1685676"/>
                        </a:xfrm>
                        <a:prstGeom prst="rect">
                          <a:avLst/>
                        </a:prstGeom>
                        <a:solidFill>
                          <a:srgbClr val="8AC53F">
                            <a:alpha val="50000"/>
                          </a:srgbClr>
                        </a:solidFill>
                        <a:ln w="9525">
                          <a:solidFill>
                            <a:srgbClr val="000000"/>
                          </a:solidFill>
                          <a:miter lim="800000"/>
                          <a:headEnd/>
                          <a:tailEnd/>
                        </a:ln>
                      </wps:spPr>
                      <wps:txbx>
                        <w:txbxContent>
                          <w:p w14:paraId="7D2A6713" w14:textId="77777777" w:rsidR="0013602B" w:rsidRPr="00A918F3" w:rsidRDefault="0013602B" w:rsidP="0096667D">
                            <w:pPr>
                              <w:spacing w:after="0"/>
                              <w:rPr>
                                <w:b/>
                                <w:sz w:val="20"/>
                                <w:szCs w:val="16"/>
                              </w:rPr>
                            </w:pPr>
                            <w:r w:rsidRPr="00A918F3">
                              <w:rPr>
                                <w:b/>
                                <w:sz w:val="20"/>
                                <w:szCs w:val="16"/>
                              </w:rPr>
                              <w:t>Plan 4*</w:t>
                            </w:r>
                          </w:p>
                          <w:p w14:paraId="5EC14BF8" w14:textId="77777777" w:rsidR="0013602B" w:rsidRPr="00A918F3" w:rsidRDefault="0013602B" w:rsidP="009A4694">
                            <w:pPr>
                              <w:numPr>
                                <w:ilvl w:val="0"/>
                                <w:numId w:val="28"/>
                              </w:numPr>
                              <w:spacing w:after="0" w:line="259" w:lineRule="auto"/>
                              <w:rPr>
                                <w:sz w:val="20"/>
                                <w:szCs w:val="16"/>
                              </w:rPr>
                            </w:pPr>
                            <w:r>
                              <w:rPr>
                                <w:sz w:val="20"/>
                                <w:szCs w:val="16"/>
                              </w:rPr>
                              <w:t>8</w:t>
                            </w:r>
                            <w:r w:rsidRPr="00A918F3">
                              <w:rPr>
                                <w:sz w:val="20"/>
                                <w:szCs w:val="16"/>
                              </w:rPr>
                              <w:t xml:space="preserve"> years old and continuing at school and no new significant functional impacts identified</w:t>
                            </w:r>
                          </w:p>
                          <w:p w14:paraId="388C63E7" w14:textId="77777777" w:rsidR="0013602B" w:rsidRPr="00AF2A02" w:rsidRDefault="0013602B" w:rsidP="009A4694">
                            <w:pPr>
                              <w:numPr>
                                <w:ilvl w:val="0"/>
                                <w:numId w:val="28"/>
                              </w:numPr>
                              <w:spacing w:after="0" w:line="259" w:lineRule="auto"/>
                              <w:rPr>
                                <w:sz w:val="20"/>
                                <w:szCs w:val="16"/>
                              </w:rPr>
                            </w:pPr>
                            <w:r w:rsidRPr="00AF2A02">
                              <w:rPr>
                                <w:sz w:val="20"/>
                                <w:szCs w:val="16"/>
                              </w:rPr>
                              <w:t>this plan sits within range of Level 2 supports - with a 50 % reduction in funding</w:t>
                            </w:r>
                          </w:p>
                          <w:p w14:paraId="7CE16397" w14:textId="77777777" w:rsidR="0013602B" w:rsidRPr="00AF2A02" w:rsidRDefault="0013602B" w:rsidP="009A4694">
                            <w:pPr>
                              <w:numPr>
                                <w:ilvl w:val="0"/>
                                <w:numId w:val="28"/>
                              </w:numPr>
                              <w:spacing w:after="0" w:line="259" w:lineRule="auto"/>
                              <w:rPr>
                                <w:sz w:val="20"/>
                                <w:szCs w:val="16"/>
                              </w:rPr>
                            </w:pPr>
                            <w:r w:rsidRPr="00AF2A02">
                              <w:rPr>
                                <w:sz w:val="20"/>
                                <w:szCs w:val="16"/>
                              </w:rPr>
                              <w:t xml:space="preserve">evidence provided demonstrates that child has improved </w:t>
                            </w:r>
                            <w:r>
                              <w:rPr>
                                <w:sz w:val="20"/>
                                <w:szCs w:val="16"/>
                              </w:rPr>
                              <w:t>and maintained capacity</w:t>
                            </w:r>
                          </w:p>
                          <w:p w14:paraId="6DB68D6A" w14:textId="77777777" w:rsidR="0013602B" w:rsidRPr="00A918F3" w:rsidRDefault="0013602B" w:rsidP="009A4694">
                            <w:pPr>
                              <w:numPr>
                                <w:ilvl w:val="0"/>
                                <w:numId w:val="28"/>
                              </w:numPr>
                              <w:spacing w:after="0" w:line="259" w:lineRule="auto"/>
                              <w:rPr>
                                <w:sz w:val="20"/>
                                <w:szCs w:val="16"/>
                              </w:rPr>
                            </w:pPr>
                            <w:r w:rsidRPr="00AF2A02">
                              <w:rPr>
                                <w:sz w:val="20"/>
                                <w:szCs w:val="16"/>
                              </w:rPr>
                              <w:t>Child is continuing to receive reasonable supports and accessing support services through the</w:t>
                            </w:r>
                            <w:r w:rsidRPr="00A918F3">
                              <w:rPr>
                                <w:sz w:val="20"/>
                                <w:szCs w:val="16"/>
                              </w:rPr>
                              <w:t xml:space="preserve"> education system</w:t>
                            </w:r>
                          </w:p>
                          <w:p w14:paraId="0F5C1B90" w14:textId="77777777" w:rsidR="0013602B" w:rsidRDefault="0013602B" w:rsidP="009A4694">
                            <w:pPr>
                              <w:numPr>
                                <w:ilvl w:val="0"/>
                                <w:numId w:val="28"/>
                              </w:numPr>
                              <w:spacing w:after="0" w:line="259" w:lineRule="auto"/>
                            </w:pPr>
                            <w:r>
                              <w:rPr>
                                <w:sz w:val="20"/>
                                <w:szCs w:val="16"/>
                              </w:rPr>
                              <w:t>t</w:t>
                            </w:r>
                            <w:r w:rsidRPr="00A918F3">
                              <w:rPr>
                                <w:sz w:val="20"/>
                                <w:szCs w:val="16"/>
                              </w:rPr>
                              <w:t>his plan is focused on enabling social skills outside the school environment with friends (e.g. birthday parties) and is expected to have less than 4 short blocks of professional interventions over the plan duration. Professional supports are more focused on problem solving and emotional development to support increased social engagement.</w:t>
                            </w:r>
                          </w:p>
                        </w:txbxContent>
                      </wps:txbx>
                      <wps:bodyPr rot="0" vert="horz" wrap="square" lIns="91440" tIns="45720" rIns="91440" bIns="45720" anchor="t" anchorCtr="0">
                        <a:spAutoFit/>
                      </wps:bodyPr>
                    </wps:wsp>
                  </a:graphicData>
                </a:graphic>
              </wp:inline>
            </w:drawing>
          </mc:Choice>
          <mc:Fallback>
            <w:pict>
              <v:shape w14:anchorId="79A92ECC" id="_x0000_s1032" type="#_x0000_t202" style="width:448.3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" fillcolor="#8ac53f">
                <v:fill opacity="32896f"/>
                <v:textbox style="mso-fit-shape-to-text:t">
                  <w:txbxContent>
                    <w:p w14:paraId="7D2A6713" w14:textId="77777777" w:rsidR="0013602B" w:rsidRPr="00A918F3" w:rsidRDefault="0013602B" w:rsidP="0096667D">
                      <w:pPr>
                        <w:spacing w:after="0"/>
                        <w:rPr>
                          <w:b/>
                          <w:sz w:val="20"/>
                          <w:szCs w:val="16"/>
                        </w:rPr>
                      </w:pPr>
                      <w:r w:rsidRPr="00A918F3">
                        <w:rPr>
                          <w:b/>
                          <w:sz w:val="20"/>
                          <w:szCs w:val="16"/>
                        </w:rPr>
                        <w:t>Plan 4*</w:t>
                      </w:r>
                    </w:p>
                    <w:p w14:paraId="5EC14BF8" w14:textId="77777777" w:rsidR="0013602B" w:rsidRPr="00A918F3" w:rsidRDefault="0013602B" w:rsidP="009A4694">
                      <w:pPr>
                        <w:numPr>
                          <w:ilvl w:val="0"/>
                          <w:numId w:val="28"/>
                        </w:numPr>
                        <w:spacing w:after="0" w:line="259" w:lineRule="auto"/>
                        <w:rPr>
                          <w:sz w:val="20"/>
                          <w:szCs w:val="16"/>
                        </w:rPr>
                      </w:pPr>
                      <w:r>
                        <w:rPr>
                          <w:sz w:val="20"/>
                          <w:szCs w:val="16"/>
                        </w:rPr>
                        <w:t>8</w:t>
                      </w:r>
                      <w:r w:rsidRPr="00A918F3">
                        <w:rPr>
                          <w:sz w:val="20"/>
                          <w:szCs w:val="16"/>
                        </w:rPr>
                        <w:t xml:space="preserve"> years old and continuing at school and no new significant functional impacts identified</w:t>
                      </w:r>
                    </w:p>
                    <w:p w14:paraId="388C63E7" w14:textId="77777777" w:rsidR="0013602B" w:rsidRPr="00AF2A02" w:rsidRDefault="0013602B" w:rsidP="009A4694">
                      <w:pPr>
                        <w:numPr>
                          <w:ilvl w:val="0"/>
                          <w:numId w:val="28"/>
                        </w:numPr>
                        <w:spacing w:after="0" w:line="259" w:lineRule="auto"/>
                        <w:rPr>
                          <w:sz w:val="20"/>
                          <w:szCs w:val="16"/>
                        </w:rPr>
                      </w:pPr>
                      <w:r w:rsidRPr="00AF2A02">
                        <w:rPr>
                          <w:sz w:val="20"/>
                          <w:szCs w:val="16"/>
                        </w:rPr>
                        <w:t>this plan sits within range of Level 2 supports - with a 50 % reduction in funding</w:t>
                      </w:r>
                    </w:p>
                    <w:p w14:paraId="7CE16397" w14:textId="77777777" w:rsidR="0013602B" w:rsidRPr="00AF2A02" w:rsidRDefault="0013602B" w:rsidP="009A4694">
                      <w:pPr>
                        <w:numPr>
                          <w:ilvl w:val="0"/>
                          <w:numId w:val="28"/>
                        </w:numPr>
                        <w:spacing w:after="0" w:line="259" w:lineRule="auto"/>
                        <w:rPr>
                          <w:sz w:val="20"/>
                          <w:szCs w:val="16"/>
                        </w:rPr>
                      </w:pPr>
                      <w:r w:rsidRPr="00AF2A02">
                        <w:rPr>
                          <w:sz w:val="20"/>
                          <w:szCs w:val="16"/>
                        </w:rPr>
                        <w:t xml:space="preserve">evidence provided demonstrates that child has improved </w:t>
                      </w:r>
                      <w:r>
                        <w:rPr>
                          <w:sz w:val="20"/>
                          <w:szCs w:val="16"/>
                        </w:rPr>
                        <w:t>and maintained capacity</w:t>
                      </w:r>
                    </w:p>
                    <w:p w14:paraId="6DB68D6A" w14:textId="77777777" w:rsidR="0013602B" w:rsidRPr="00A918F3" w:rsidRDefault="0013602B" w:rsidP="009A4694">
                      <w:pPr>
                        <w:numPr>
                          <w:ilvl w:val="0"/>
                          <w:numId w:val="28"/>
                        </w:numPr>
                        <w:spacing w:after="0" w:line="259" w:lineRule="auto"/>
                        <w:rPr>
                          <w:sz w:val="20"/>
                          <w:szCs w:val="16"/>
                        </w:rPr>
                      </w:pPr>
                      <w:r w:rsidRPr="00AF2A02">
                        <w:rPr>
                          <w:sz w:val="20"/>
                          <w:szCs w:val="16"/>
                        </w:rPr>
                        <w:t>Child is continuing to receive reasonable supports and accessing support services through the</w:t>
                      </w:r>
                      <w:r w:rsidRPr="00A918F3">
                        <w:rPr>
                          <w:sz w:val="20"/>
                          <w:szCs w:val="16"/>
                        </w:rPr>
                        <w:t xml:space="preserve"> education system</w:t>
                      </w:r>
                    </w:p>
                    <w:p w14:paraId="0F5C1B90" w14:textId="77777777" w:rsidR="0013602B" w:rsidRDefault="0013602B" w:rsidP="009A4694">
                      <w:pPr>
                        <w:numPr>
                          <w:ilvl w:val="0"/>
                          <w:numId w:val="28"/>
                        </w:numPr>
                        <w:spacing w:after="0" w:line="259" w:lineRule="auto"/>
                      </w:pPr>
                      <w:r>
                        <w:rPr>
                          <w:sz w:val="20"/>
                          <w:szCs w:val="16"/>
                        </w:rPr>
                        <w:t>t</w:t>
                      </w:r>
                      <w:r w:rsidRPr="00A918F3">
                        <w:rPr>
                          <w:sz w:val="20"/>
                          <w:szCs w:val="16"/>
                        </w:rPr>
                        <w:t>his plan is focused on enabling social skills outside the school environment with friends (e.g. birthday parties) and is expected to have less than 4 short blocks of professional interventions over the plan duration. Professional supports are more focused on problem solving and emotional development to support increased social engagement.</w:t>
                      </w:r>
                    </w:p>
                  </w:txbxContent>
                </v:textbox>
                <w10:anchorlock/>
              </v:shape>
            </w:pict>
          </mc:Fallback>
        </mc:AlternateContent>
      </w:r>
    </w:p>
    <w:p w14:paraId="75CF7EF3" w14:textId="77777777" w:rsidR="0096667D" w:rsidRPr="009362E8" w:rsidRDefault="0096667D" w:rsidP="00F1531D">
      <w:pPr>
        <w:spacing w:line="276" w:lineRule="auto"/>
        <w:rPr>
          <w:rFonts w:cs="Arial"/>
        </w:rPr>
      </w:pPr>
      <w:r w:rsidRPr="009362E8">
        <w:rPr>
          <w:rFonts w:cs="Arial"/>
          <w:noProof/>
          <w:lang w:val="en-AU" w:eastAsia="en-AU"/>
        </w:rPr>
        <mc:AlternateContent>
          <mc:Choice Requires="wps">
            <w:drawing>
              <wp:inline distT="0" distB="0" distL="0" distR="0" wp14:anchorId="322462A3" wp14:editId="38E8CA80">
                <wp:extent cx="5692775" cy="2586725"/>
                <wp:effectExtent l="0" t="0" r="22225" b="234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2586725"/>
                        </a:xfrm>
                        <a:prstGeom prst="rect">
                          <a:avLst/>
                        </a:prstGeom>
                        <a:solidFill>
                          <a:srgbClr val="8AC53F">
                            <a:alpha val="50000"/>
                          </a:srgbClr>
                        </a:solidFill>
                        <a:ln w="9525">
                          <a:solidFill>
                            <a:srgbClr val="000000"/>
                          </a:solidFill>
                          <a:miter lim="800000"/>
                          <a:headEnd/>
                          <a:tailEnd/>
                        </a:ln>
                      </wps:spPr>
                      <wps:txbx>
                        <w:txbxContent>
                          <w:p w14:paraId="43DBB8DD" w14:textId="77777777" w:rsidR="0013602B" w:rsidRPr="00A918F3" w:rsidRDefault="0013602B" w:rsidP="0096667D">
                            <w:pPr>
                              <w:spacing w:after="0"/>
                              <w:rPr>
                                <w:b/>
                                <w:sz w:val="20"/>
                                <w:szCs w:val="16"/>
                              </w:rPr>
                            </w:pPr>
                            <w:r w:rsidRPr="00A918F3">
                              <w:rPr>
                                <w:b/>
                                <w:sz w:val="20"/>
                                <w:szCs w:val="16"/>
                              </w:rPr>
                              <w:t>Plan 5*</w:t>
                            </w:r>
                          </w:p>
                          <w:p w14:paraId="5F4FBFA3" w14:textId="77777777" w:rsidR="0013602B" w:rsidRPr="00A918F3" w:rsidRDefault="0013602B" w:rsidP="009A4694">
                            <w:pPr>
                              <w:numPr>
                                <w:ilvl w:val="0"/>
                                <w:numId w:val="29"/>
                              </w:numPr>
                              <w:spacing w:after="0" w:line="259" w:lineRule="auto"/>
                              <w:rPr>
                                <w:sz w:val="20"/>
                                <w:szCs w:val="16"/>
                              </w:rPr>
                            </w:pPr>
                            <w:r>
                              <w:rPr>
                                <w:sz w:val="20"/>
                                <w:szCs w:val="16"/>
                              </w:rPr>
                              <w:t>10</w:t>
                            </w:r>
                            <w:r w:rsidRPr="00A918F3">
                              <w:rPr>
                                <w:sz w:val="20"/>
                                <w:szCs w:val="16"/>
                              </w:rPr>
                              <w:t xml:space="preserve"> years old and excited about school camp.  Social environment is changing for the child with opportunities for age appropriate broader and more independent activities</w:t>
                            </w:r>
                          </w:p>
                          <w:p w14:paraId="1177C9C0" w14:textId="77777777" w:rsidR="0013602B" w:rsidRPr="00A918F3" w:rsidRDefault="0013602B" w:rsidP="009A4694">
                            <w:pPr>
                              <w:numPr>
                                <w:ilvl w:val="0"/>
                                <w:numId w:val="29"/>
                              </w:numPr>
                              <w:spacing w:after="0" w:line="259" w:lineRule="auto"/>
                              <w:rPr>
                                <w:sz w:val="20"/>
                                <w:szCs w:val="16"/>
                              </w:rPr>
                            </w:pPr>
                            <w:r>
                              <w:rPr>
                                <w:sz w:val="20"/>
                                <w:szCs w:val="16"/>
                              </w:rPr>
                              <w:t>s</w:t>
                            </w:r>
                            <w:r w:rsidRPr="00A918F3">
                              <w:rPr>
                                <w:sz w:val="20"/>
                                <w:szCs w:val="16"/>
                              </w:rPr>
                              <w:t>till sits within range of Level 2 supports for maintenance and new skills</w:t>
                            </w:r>
                          </w:p>
                          <w:p w14:paraId="3B83960E" w14:textId="77777777" w:rsidR="0013602B" w:rsidRPr="00A918F3" w:rsidRDefault="0013602B" w:rsidP="009A4694">
                            <w:pPr>
                              <w:numPr>
                                <w:ilvl w:val="0"/>
                                <w:numId w:val="29"/>
                              </w:numPr>
                              <w:spacing w:after="0" w:line="259" w:lineRule="auto"/>
                              <w:rPr>
                                <w:sz w:val="20"/>
                                <w:szCs w:val="16"/>
                              </w:rPr>
                            </w:pPr>
                            <w:r>
                              <w:rPr>
                                <w:sz w:val="20"/>
                                <w:szCs w:val="16"/>
                              </w:rPr>
                              <w:t>c</w:t>
                            </w:r>
                            <w:r w:rsidRPr="00A918F3">
                              <w:rPr>
                                <w:sz w:val="20"/>
                                <w:szCs w:val="16"/>
                              </w:rPr>
                              <w:t>hild is continuing to receive reasonable supports and accessing support services through the education system</w:t>
                            </w:r>
                          </w:p>
                          <w:p w14:paraId="42205F9E" w14:textId="77777777" w:rsidR="0013602B" w:rsidRPr="00A918F3" w:rsidRDefault="0013602B" w:rsidP="009A4694">
                            <w:pPr>
                              <w:numPr>
                                <w:ilvl w:val="0"/>
                                <w:numId w:val="29"/>
                              </w:numPr>
                              <w:spacing w:after="0" w:line="259" w:lineRule="auto"/>
                              <w:rPr>
                                <w:sz w:val="20"/>
                                <w:szCs w:val="16"/>
                              </w:rPr>
                            </w:pPr>
                            <w:r>
                              <w:rPr>
                                <w:sz w:val="20"/>
                                <w:szCs w:val="16"/>
                              </w:rPr>
                              <w:t>t</w:t>
                            </w:r>
                            <w:r w:rsidRPr="00A918F3">
                              <w:rPr>
                                <w:sz w:val="20"/>
                                <w:szCs w:val="16"/>
                              </w:rPr>
                              <w:t>his plan is focused on increasing the child's independence to be able to take part in a school camp, education department is providing a support worker to attend camp,  and extracurricular activities that involve less parental participation</w:t>
                            </w:r>
                          </w:p>
                          <w:p w14:paraId="6F0103A4" w14:textId="77777777" w:rsidR="0013602B" w:rsidRDefault="0013602B" w:rsidP="009A4694">
                            <w:pPr>
                              <w:numPr>
                                <w:ilvl w:val="0"/>
                                <w:numId w:val="29"/>
                              </w:numPr>
                              <w:spacing w:after="0" w:line="259" w:lineRule="auto"/>
                              <w:rPr>
                                <w:sz w:val="20"/>
                                <w:szCs w:val="16"/>
                              </w:rPr>
                            </w:pPr>
                            <w:r>
                              <w:rPr>
                                <w:sz w:val="20"/>
                                <w:szCs w:val="16"/>
                              </w:rPr>
                              <w:t>t</w:t>
                            </w:r>
                            <w:r w:rsidRPr="00A918F3">
                              <w:rPr>
                                <w:sz w:val="20"/>
                                <w:szCs w:val="16"/>
                              </w:rPr>
                              <w:t xml:space="preserve">he parents and child have identified Scouts as a new extracurricular activity, and would like some assistance with developing further independence. </w:t>
                            </w:r>
                          </w:p>
                          <w:p w14:paraId="14F5A337" w14:textId="77777777" w:rsidR="0013602B" w:rsidRPr="00A918F3" w:rsidRDefault="0013602B" w:rsidP="009A4694">
                            <w:pPr>
                              <w:numPr>
                                <w:ilvl w:val="0"/>
                                <w:numId w:val="29"/>
                              </w:numPr>
                              <w:spacing w:after="0" w:line="259" w:lineRule="auto"/>
                              <w:rPr>
                                <w:sz w:val="20"/>
                                <w:szCs w:val="16"/>
                              </w:rPr>
                            </w:pPr>
                            <w:r w:rsidRPr="00A918F3">
                              <w:rPr>
                                <w:sz w:val="20"/>
                                <w:szCs w:val="16"/>
                              </w:rPr>
                              <w:t>This may look like short blocks of professional intervention leading up to events such as the</w:t>
                            </w:r>
                            <w:r>
                              <w:rPr>
                                <w:sz w:val="20"/>
                                <w:szCs w:val="16"/>
                              </w:rPr>
                              <w:t xml:space="preserve"> school camp and joining Scouts</w:t>
                            </w:r>
                          </w:p>
                          <w:p w14:paraId="2E83398B" w14:textId="77777777" w:rsidR="0013602B" w:rsidRDefault="0013602B" w:rsidP="009A4694">
                            <w:pPr>
                              <w:numPr>
                                <w:ilvl w:val="0"/>
                                <w:numId w:val="29"/>
                              </w:numPr>
                              <w:spacing w:after="0" w:line="259" w:lineRule="auto"/>
                            </w:pPr>
                            <w:r>
                              <w:rPr>
                                <w:sz w:val="20"/>
                                <w:szCs w:val="16"/>
                              </w:rPr>
                              <w:t>t</w:t>
                            </w:r>
                            <w:r w:rsidRPr="00A918F3">
                              <w:rPr>
                                <w:sz w:val="20"/>
                                <w:szCs w:val="16"/>
                              </w:rPr>
                              <w:t xml:space="preserve">he education system and Scouts also continue to provide reasonable adjustment to support the child’s participation </w:t>
                            </w:r>
                          </w:p>
                        </w:txbxContent>
                      </wps:txbx>
                      <wps:bodyPr rot="0" vert="horz" wrap="square" lIns="91440" tIns="45720" rIns="91440" bIns="45720" anchor="t" anchorCtr="0">
                        <a:noAutofit/>
                      </wps:bodyPr>
                    </wps:wsp>
                  </a:graphicData>
                </a:graphic>
              </wp:inline>
            </w:drawing>
          </mc:Choice>
          <mc:Fallback>
            <w:pict>
              <v:shape w14:anchorId="322462A3" id="_x0000_s1033" type="#_x0000_t202" style="width:448.25pt;height:2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" fillcolor="#8ac53f">
                <v:fill opacity="32896f"/>
                <v:textbox>
                  <w:txbxContent>
                    <w:p w14:paraId="43DBB8DD" w14:textId="77777777" w:rsidR="0013602B" w:rsidRPr="00A918F3" w:rsidRDefault="0013602B" w:rsidP="0096667D">
                      <w:pPr>
                        <w:spacing w:after="0"/>
                        <w:rPr>
                          <w:b/>
                          <w:sz w:val="20"/>
                          <w:szCs w:val="16"/>
                        </w:rPr>
                      </w:pPr>
                      <w:r w:rsidRPr="00A918F3">
                        <w:rPr>
                          <w:b/>
                          <w:sz w:val="20"/>
                          <w:szCs w:val="16"/>
                        </w:rPr>
                        <w:t>Plan 5*</w:t>
                      </w:r>
                    </w:p>
                    <w:p w14:paraId="5F4FBFA3" w14:textId="77777777" w:rsidR="0013602B" w:rsidRPr="00A918F3" w:rsidRDefault="0013602B" w:rsidP="009A4694">
                      <w:pPr>
                        <w:numPr>
                          <w:ilvl w:val="0"/>
                          <w:numId w:val="29"/>
                        </w:numPr>
                        <w:spacing w:after="0" w:line="259" w:lineRule="auto"/>
                        <w:rPr>
                          <w:sz w:val="20"/>
                          <w:szCs w:val="16"/>
                        </w:rPr>
                      </w:pPr>
                      <w:r>
                        <w:rPr>
                          <w:sz w:val="20"/>
                          <w:szCs w:val="16"/>
                        </w:rPr>
                        <w:t>10</w:t>
                      </w:r>
                      <w:r w:rsidRPr="00A918F3">
                        <w:rPr>
                          <w:sz w:val="20"/>
                          <w:szCs w:val="16"/>
                        </w:rPr>
                        <w:t xml:space="preserve"> years old and excited about school camp.  Social environment is changing for the child with opportunities for age appropriate broader and more independent activities</w:t>
                      </w:r>
                    </w:p>
                    <w:p w14:paraId="1177C9C0" w14:textId="77777777" w:rsidR="0013602B" w:rsidRPr="00A918F3" w:rsidRDefault="0013602B" w:rsidP="009A4694">
                      <w:pPr>
                        <w:numPr>
                          <w:ilvl w:val="0"/>
                          <w:numId w:val="29"/>
                        </w:numPr>
                        <w:spacing w:after="0" w:line="259" w:lineRule="auto"/>
                        <w:rPr>
                          <w:sz w:val="20"/>
                          <w:szCs w:val="16"/>
                        </w:rPr>
                      </w:pPr>
                      <w:r>
                        <w:rPr>
                          <w:sz w:val="20"/>
                          <w:szCs w:val="16"/>
                        </w:rPr>
                        <w:t>s</w:t>
                      </w:r>
                      <w:r w:rsidRPr="00A918F3">
                        <w:rPr>
                          <w:sz w:val="20"/>
                          <w:szCs w:val="16"/>
                        </w:rPr>
                        <w:t>till sits within range of Level 2 supports for maintenance and new skills</w:t>
                      </w:r>
                    </w:p>
                    <w:p w14:paraId="3B83960E" w14:textId="77777777" w:rsidR="0013602B" w:rsidRPr="00A918F3" w:rsidRDefault="0013602B" w:rsidP="009A4694">
                      <w:pPr>
                        <w:numPr>
                          <w:ilvl w:val="0"/>
                          <w:numId w:val="29"/>
                        </w:numPr>
                        <w:spacing w:after="0" w:line="259" w:lineRule="auto"/>
                        <w:rPr>
                          <w:sz w:val="20"/>
                          <w:szCs w:val="16"/>
                        </w:rPr>
                      </w:pPr>
                      <w:r>
                        <w:rPr>
                          <w:sz w:val="20"/>
                          <w:szCs w:val="16"/>
                        </w:rPr>
                        <w:t>c</w:t>
                      </w:r>
                      <w:r w:rsidRPr="00A918F3">
                        <w:rPr>
                          <w:sz w:val="20"/>
                          <w:szCs w:val="16"/>
                        </w:rPr>
                        <w:t>hild is continuing to receive reasonable supports and accessing support services through the education system</w:t>
                      </w:r>
                    </w:p>
                    <w:p w14:paraId="42205F9E" w14:textId="77777777" w:rsidR="0013602B" w:rsidRPr="00A918F3" w:rsidRDefault="0013602B" w:rsidP="009A4694">
                      <w:pPr>
                        <w:numPr>
                          <w:ilvl w:val="0"/>
                          <w:numId w:val="29"/>
                        </w:numPr>
                        <w:spacing w:after="0" w:line="259" w:lineRule="auto"/>
                        <w:rPr>
                          <w:sz w:val="20"/>
                          <w:szCs w:val="16"/>
                        </w:rPr>
                      </w:pPr>
                      <w:r>
                        <w:rPr>
                          <w:sz w:val="20"/>
                          <w:szCs w:val="16"/>
                        </w:rPr>
                        <w:t>t</w:t>
                      </w:r>
                      <w:r w:rsidRPr="00A918F3">
                        <w:rPr>
                          <w:sz w:val="20"/>
                          <w:szCs w:val="16"/>
                        </w:rPr>
                        <w:t>his plan is focused on increasing the child's independence to be able to take part in a school camp, education department is providing a support worker to attend camp,  and extracurricular activities that involve less parental participation</w:t>
                      </w:r>
                    </w:p>
                    <w:p w14:paraId="6F0103A4" w14:textId="77777777" w:rsidR="0013602B" w:rsidRDefault="0013602B" w:rsidP="009A4694">
                      <w:pPr>
                        <w:numPr>
                          <w:ilvl w:val="0"/>
                          <w:numId w:val="29"/>
                        </w:numPr>
                        <w:spacing w:after="0" w:line="259" w:lineRule="auto"/>
                        <w:rPr>
                          <w:sz w:val="20"/>
                          <w:szCs w:val="16"/>
                        </w:rPr>
                      </w:pPr>
                      <w:r>
                        <w:rPr>
                          <w:sz w:val="20"/>
                          <w:szCs w:val="16"/>
                        </w:rPr>
                        <w:t>t</w:t>
                      </w:r>
                      <w:r w:rsidRPr="00A918F3">
                        <w:rPr>
                          <w:sz w:val="20"/>
                          <w:szCs w:val="16"/>
                        </w:rPr>
                        <w:t xml:space="preserve">he parents and child have identified Scouts as a new extracurricular activity, and would like some assistance with developing further independence. </w:t>
                      </w:r>
                    </w:p>
                    <w:p w14:paraId="14F5A337" w14:textId="77777777" w:rsidR="0013602B" w:rsidRPr="00A918F3" w:rsidRDefault="0013602B" w:rsidP="009A4694">
                      <w:pPr>
                        <w:numPr>
                          <w:ilvl w:val="0"/>
                          <w:numId w:val="29"/>
                        </w:numPr>
                        <w:spacing w:after="0" w:line="259" w:lineRule="auto"/>
                        <w:rPr>
                          <w:sz w:val="20"/>
                          <w:szCs w:val="16"/>
                        </w:rPr>
                      </w:pPr>
                      <w:r w:rsidRPr="00A918F3">
                        <w:rPr>
                          <w:sz w:val="20"/>
                          <w:szCs w:val="16"/>
                        </w:rPr>
                        <w:t>This may look like short blocks of professional intervention leading up to events such as the</w:t>
                      </w:r>
                      <w:r>
                        <w:rPr>
                          <w:sz w:val="20"/>
                          <w:szCs w:val="16"/>
                        </w:rPr>
                        <w:t xml:space="preserve"> school camp and joining Scouts</w:t>
                      </w:r>
                    </w:p>
                    <w:p w14:paraId="2E83398B" w14:textId="77777777" w:rsidR="0013602B" w:rsidRDefault="0013602B" w:rsidP="009A4694">
                      <w:pPr>
                        <w:numPr>
                          <w:ilvl w:val="0"/>
                          <w:numId w:val="29"/>
                        </w:numPr>
                        <w:spacing w:after="0" w:line="259" w:lineRule="auto"/>
                      </w:pPr>
                      <w:r>
                        <w:rPr>
                          <w:sz w:val="20"/>
                          <w:szCs w:val="16"/>
                        </w:rPr>
                        <w:t>t</w:t>
                      </w:r>
                      <w:r w:rsidRPr="00A918F3">
                        <w:rPr>
                          <w:sz w:val="20"/>
                          <w:szCs w:val="16"/>
                        </w:rPr>
                        <w:t xml:space="preserve">he education system and Scouts also continue to provide reasonable adjustment to support the child’s participation </w:t>
                      </w:r>
                    </w:p>
                  </w:txbxContent>
                </v:textbox>
                <w10:anchorlock/>
              </v:shape>
            </w:pict>
          </mc:Fallback>
        </mc:AlternateContent>
      </w:r>
    </w:p>
    <w:p w14:paraId="344630A1" w14:textId="77777777" w:rsidR="0096667D" w:rsidRDefault="0096667D" w:rsidP="00F1531D">
      <w:pPr>
        <w:spacing w:line="276" w:lineRule="auto"/>
        <w:rPr>
          <w:rFonts w:cs="Arial"/>
        </w:rPr>
      </w:pPr>
      <w:r w:rsidRPr="009362E8">
        <w:rPr>
          <w:rFonts w:cs="Arial"/>
        </w:rPr>
        <w:t>*most plans are for 12 months duration this has been accelerated for the purpose of this example</w:t>
      </w:r>
    </w:p>
    <w:p w14:paraId="03C4702D" w14:textId="77777777" w:rsidR="00131C80" w:rsidRDefault="00131C80" w:rsidP="00AF2A02">
      <w:pPr>
        <w:spacing w:line="276" w:lineRule="auto"/>
        <w:rPr>
          <w:b/>
        </w:rPr>
      </w:pPr>
      <w:r>
        <w:rPr>
          <w:b/>
        </w:rPr>
        <w:br w:type="page"/>
      </w:r>
    </w:p>
    <w:p w14:paraId="2210201A" w14:textId="77777777" w:rsidR="00C859DC" w:rsidRDefault="0096667D" w:rsidP="00EA3CBF">
      <w:pPr>
        <w:pStyle w:val="MCheading1"/>
      </w:pPr>
      <w:bookmarkStart w:id="157" w:name="_Toc63373530"/>
      <w:r w:rsidRPr="00F56CC5">
        <w:rPr>
          <w:rStyle w:val="Emphasis"/>
          <w:bCs w:val="0"/>
          <w:i w:val="0"/>
          <w:iCs w:val="0"/>
          <w:color w:val="6A2875" w:themeColor="background2"/>
          <w:spacing w:val="0"/>
          <w:sz w:val="32"/>
        </w:rPr>
        <w:t>Case Study</w:t>
      </w:r>
      <w:r w:rsidR="00E41CA5">
        <w:rPr>
          <w:rStyle w:val="Emphasis"/>
          <w:bCs w:val="0"/>
          <w:i w:val="0"/>
          <w:iCs w:val="0"/>
          <w:color w:val="6A2875" w:themeColor="background2"/>
          <w:spacing w:val="0"/>
          <w:sz w:val="32"/>
        </w:rPr>
        <w:t xml:space="preserve">: </w:t>
      </w:r>
      <w:r w:rsidRPr="00F56CC5">
        <w:rPr>
          <w:rStyle w:val="Emphasis"/>
          <w:bCs w:val="0"/>
          <w:i w:val="0"/>
          <w:iCs w:val="0"/>
          <w:color w:val="6A2875" w:themeColor="background2"/>
          <w:spacing w:val="0"/>
          <w:sz w:val="32"/>
        </w:rPr>
        <w:t>Transitioning to High School</w:t>
      </w:r>
      <w:bookmarkEnd w:id="157"/>
    </w:p>
    <w:p w14:paraId="5FAC504C" w14:textId="77777777" w:rsidR="0096667D" w:rsidRPr="000E72F5" w:rsidRDefault="0096667D" w:rsidP="00F1531D">
      <w:pPr>
        <w:spacing w:line="276" w:lineRule="auto"/>
        <w:rPr>
          <w:rFonts w:cs="Arial"/>
          <w:lang w:val="en-AU"/>
        </w:rPr>
      </w:pPr>
      <w:r w:rsidRPr="000E72F5">
        <w:rPr>
          <w:rFonts w:cs="Arial"/>
          <w:lang w:val="en-AU"/>
        </w:rPr>
        <w:t>Aron is 11 years old and in Grade 6 at his local primary school. He has been diagnosed with high-functioning autism.</w:t>
      </w:r>
    </w:p>
    <w:p w14:paraId="70915F0E" w14:textId="77777777" w:rsidR="0096667D" w:rsidRPr="000E72F5" w:rsidRDefault="0096667D" w:rsidP="00F1531D">
      <w:pPr>
        <w:spacing w:line="276" w:lineRule="auto"/>
        <w:rPr>
          <w:rFonts w:cs="Arial"/>
          <w:lang w:val="en-AU"/>
        </w:rPr>
      </w:pPr>
      <w:r w:rsidRPr="000E72F5">
        <w:rPr>
          <w:rFonts w:cs="Arial"/>
          <w:lang w:val="en-AU"/>
        </w:rPr>
        <w:t>Aron is doing well in primary school, but has high anxiety about going to high school. His family is currently exploring high school options for him.</w:t>
      </w:r>
    </w:p>
    <w:p w14:paraId="13F88810" w14:textId="77777777" w:rsidR="0096667D" w:rsidRPr="00EE08B8" w:rsidRDefault="0096667D" w:rsidP="00F1531D">
      <w:pPr>
        <w:pStyle w:val="Casestudysubheading"/>
        <w:spacing w:after="200"/>
        <w:rPr>
          <w:color w:val="6A2E75"/>
        </w:rPr>
      </w:pPr>
      <w:r w:rsidRPr="00EE08B8">
        <w:rPr>
          <w:color w:val="6A2E75"/>
        </w:rPr>
        <w:t>Aron</w:t>
      </w:r>
    </w:p>
    <w:p w14:paraId="4088778C" w14:textId="77777777" w:rsidR="0096667D" w:rsidRPr="000E72F5" w:rsidRDefault="0096667D" w:rsidP="00F1531D">
      <w:pPr>
        <w:spacing w:line="276" w:lineRule="auto"/>
        <w:rPr>
          <w:rFonts w:cs="Arial"/>
          <w:lang w:val="en-AU"/>
        </w:rPr>
      </w:pPr>
      <w:r w:rsidRPr="000E72F5">
        <w:rPr>
          <w:rFonts w:cs="Arial"/>
          <w:lang w:val="en-AU"/>
        </w:rPr>
        <w:t xml:space="preserve">Aron is interested in schedules and has a small friendship group. Aron can be fearful of change and learning new tasks and routines. He can be obsessive about planning and draws up schedules for everything, with high anxiety around things not turning out as he had planned. Aron would like to participate in extra-curricular activities with his friends and this has been identified as a goal in his plan. </w:t>
      </w:r>
    </w:p>
    <w:p w14:paraId="4E5F165E" w14:textId="77777777" w:rsidR="0096667D" w:rsidRPr="000E72F5" w:rsidRDefault="0096667D" w:rsidP="00F1531D">
      <w:pPr>
        <w:spacing w:line="276" w:lineRule="auto"/>
        <w:rPr>
          <w:rFonts w:cs="Arial"/>
          <w:lang w:val="en-AU"/>
        </w:rPr>
      </w:pPr>
      <w:r w:rsidRPr="000E72F5">
        <w:rPr>
          <w:rFonts w:cs="Arial"/>
          <w:lang w:val="en-AU"/>
        </w:rPr>
        <w:t xml:space="preserve">At times, impending changes such as a different teacher, or changes in his usual routine can mean Aron refuses to go to school or leave the house. </w:t>
      </w:r>
    </w:p>
    <w:p w14:paraId="30E9EC31" w14:textId="77777777" w:rsidR="0096667D" w:rsidRPr="00EE08B8" w:rsidRDefault="0096667D" w:rsidP="00F1531D">
      <w:pPr>
        <w:pStyle w:val="Casestudysubheading"/>
        <w:spacing w:after="200"/>
        <w:rPr>
          <w:color w:val="6A2E75"/>
        </w:rPr>
      </w:pPr>
      <w:r w:rsidRPr="00EE08B8">
        <w:rPr>
          <w:color w:val="6A2E75"/>
        </w:rPr>
        <w:t xml:space="preserve">High School </w:t>
      </w:r>
    </w:p>
    <w:p w14:paraId="1916D7B0" w14:textId="77777777" w:rsidR="0096667D" w:rsidRPr="000E72F5" w:rsidRDefault="0096667D" w:rsidP="00F1531D">
      <w:pPr>
        <w:spacing w:line="276" w:lineRule="auto"/>
        <w:rPr>
          <w:rFonts w:cs="Arial"/>
          <w:lang w:val="en-AU"/>
        </w:rPr>
      </w:pPr>
      <w:r w:rsidRPr="000E72F5">
        <w:rPr>
          <w:rFonts w:cs="Arial"/>
          <w:lang w:val="en-AU"/>
        </w:rPr>
        <w:t>Aron’s parents have identified a mainstream school that has experience with students on the autism spectrum. The school Aron’s parents have identified means Aron would need to catch public transport as it is not close to the family home.</w:t>
      </w:r>
    </w:p>
    <w:p w14:paraId="1C5D4425" w14:textId="77777777" w:rsidR="0096667D" w:rsidRPr="00EE08B8" w:rsidRDefault="0096667D" w:rsidP="00F1531D">
      <w:pPr>
        <w:pStyle w:val="Casestudysubheading"/>
        <w:spacing w:after="200"/>
        <w:rPr>
          <w:color w:val="6A2E75"/>
        </w:rPr>
      </w:pPr>
      <w:r w:rsidRPr="00EE08B8">
        <w:rPr>
          <w:color w:val="6A2E75"/>
        </w:rPr>
        <w:t>Parents</w:t>
      </w:r>
    </w:p>
    <w:p w14:paraId="410C04AD" w14:textId="77777777" w:rsidR="0096667D" w:rsidRPr="003B5537" w:rsidRDefault="0096667D" w:rsidP="00F1531D">
      <w:pPr>
        <w:spacing w:line="276" w:lineRule="auto"/>
        <w:rPr>
          <w:szCs w:val="22"/>
        </w:rPr>
      </w:pPr>
      <w:r w:rsidRPr="003B5537">
        <w:t>On further discussion with Aron and his family it was identified that Aron and his parents have</w:t>
      </w:r>
      <w:r>
        <w:t xml:space="preserve"> already</w:t>
      </w:r>
      <w:r w:rsidRPr="003B5537">
        <w:t xml:space="preserve"> held an initial meeting with the school.</w:t>
      </w:r>
    </w:p>
    <w:p w14:paraId="051C3466" w14:textId="77777777" w:rsidR="0096667D" w:rsidRPr="00955647" w:rsidRDefault="0096667D" w:rsidP="00F1531D">
      <w:pPr>
        <w:spacing w:line="276" w:lineRule="auto"/>
        <w:rPr>
          <w:szCs w:val="22"/>
        </w:rPr>
      </w:pPr>
      <w:r w:rsidRPr="00955647">
        <w:rPr>
          <w:szCs w:val="22"/>
        </w:rPr>
        <w:t>Aron’s parents have requested NDIA consider:</w:t>
      </w:r>
    </w:p>
    <w:p w14:paraId="2612CE7A" w14:textId="77777777" w:rsidR="0096667D" w:rsidRPr="00955647" w:rsidRDefault="0096667D" w:rsidP="009A4694">
      <w:pPr>
        <w:pStyle w:val="ListParagraph"/>
        <w:numPr>
          <w:ilvl w:val="0"/>
          <w:numId w:val="18"/>
        </w:numPr>
        <w:spacing w:line="276" w:lineRule="auto"/>
        <w:rPr>
          <w:szCs w:val="22"/>
        </w:rPr>
      </w:pPr>
      <w:r w:rsidRPr="00955647">
        <w:rPr>
          <w:rFonts w:cs="Arial"/>
          <w:szCs w:val="22"/>
        </w:rPr>
        <w:t xml:space="preserve">a support worker </w:t>
      </w:r>
      <w:r w:rsidRPr="00955647">
        <w:rPr>
          <w:szCs w:val="22"/>
        </w:rPr>
        <w:t>to attend additional high school transition sessions with Aron</w:t>
      </w:r>
    </w:p>
    <w:p w14:paraId="3A87D23F" w14:textId="77777777" w:rsidR="0096667D" w:rsidRPr="00955647" w:rsidRDefault="0096667D" w:rsidP="009A4694">
      <w:pPr>
        <w:pStyle w:val="ListParagraph"/>
        <w:numPr>
          <w:ilvl w:val="0"/>
          <w:numId w:val="18"/>
        </w:numPr>
        <w:spacing w:line="276" w:lineRule="auto"/>
        <w:rPr>
          <w:szCs w:val="22"/>
        </w:rPr>
      </w:pPr>
      <w:r w:rsidRPr="00955647">
        <w:rPr>
          <w:szCs w:val="22"/>
        </w:rPr>
        <w:t xml:space="preserve">ongoing support for Aron’s anxiety </w:t>
      </w:r>
    </w:p>
    <w:p w14:paraId="07999002" w14:textId="77777777" w:rsidR="0096667D" w:rsidRPr="00955647" w:rsidRDefault="0096667D" w:rsidP="009A4694">
      <w:pPr>
        <w:pStyle w:val="ListParagraph"/>
        <w:numPr>
          <w:ilvl w:val="0"/>
          <w:numId w:val="18"/>
        </w:numPr>
        <w:spacing w:line="276" w:lineRule="auto"/>
        <w:rPr>
          <w:szCs w:val="22"/>
        </w:rPr>
      </w:pPr>
      <w:r w:rsidRPr="00955647">
        <w:rPr>
          <w:szCs w:val="22"/>
        </w:rPr>
        <w:t>public transport costs for Aron</w:t>
      </w:r>
    </w:p>
    <w:p w14:paraId="29365D64" w14:textId="77777777" w:rsidR="0096667D" w:rsidRPr="00955647" w:rsidRDefault="0096667D" w:rsidP="009A4694">
      <w:pPr>
        <w:pStyle w:val="ListParagraph"/>
        <w:numPr>
          <w:ilvl w:val="0"/>
          <w:numId w:val="18"/>
        </w:numPr>
        <w:spacing w:line="276" w:lineRule="auto"/>
        <w:rPr>
          <w:szCs w:val="22"/>
        </w:rPr>
      </w:pPr>
      <w:r w:rsidRPr="00955647">
        <w:rPr>
          <w:szCs w:val="22"/>
        </w:rPr>
        <w:t>a mobile phone so Aron can contact them if anything goes wrong</w:t>
      </w:r>
    </w:p>
    <w:p w14:paraId="25A995CE" w14:textId="77777777" w:rsidR="0096667D" w:rsidRPr="00955647" w:rsidRDefault="0096667D" w:rsidP="009A4694">
      <w:pPr>
        <w:pStyle w:val="ListParagraph"/>
        <w:numPr>
          <w:ilvl w:val="0"/>
          <w:numId w:val="18"/>
        </w:numPr>
        <w:spacing w:line="276" w:lineRule="auto"/>
        <w:rPr>
          <w:szCs w:val="22"/>
        </w:rPr>
      </w:pPr>
      <w:r w:rsidRPr="00955647">
        <w:rPr>
          <w:szCs w:val="22"/>
        </w:rPr>
        <w:t xml:space="preserve">a support worker to assist Aron in building confidence in using public transport </w:t>
      </w:r>
    </w:p>
    <w:p w14:paraId="75E4B675" w14:textId="77777777" w:rsidR="0096667D" w:rsidRDefault="0096667D" w:rsidP="009A4694">
      <w:pPr>
        <w:pStyle w:val="ListParagraph"/>
        <w:numPr>
          <w:ilvl w:val="0"/>
          <w:numId w:val="18"/>
        </w:numPr>
        <w:spacing w:line="276" w:lineRule="auto"/>
        <w:rPr>
          <w:szCs w:val="22"/>
        </w:rPr>
      </w:pPr>
      <w:r w:rsidRPr="00955647">
        <w:rPr>
          <w:szCs w:val="22"/>
        </w:rPr>
        <w:t>a support worker to assist with exploring extra-curricular activities</w:t>
      </w:r>
      <w:r w:rsidR="00E41CA5">
        <w:rPr>
          <w:szCs w:val="22"/>
        </w:rPr>
        <w:t>.</w:t>
      </w:r>
      <w:r w:rsidRPr="00955647">
        <w:rPr>
          <w:szCs w:val="22"/>
        </w:rPr>
        <w:t xml:space="preserve"> </w:t>
      </w:r>
    </w:p>
    <w:p w14:paraId="6238904D" w14:textId="77777777" w:rsidR="0096667D" w:rsidRPr="00EE08B8" w:rsidRDefault="0096667D" w:rsidP="00F1531D">
      <w:pPr>
        <w:pStyle w:val="Casestudysubheading"/>
        <w:spacing w:after="200"/>
        <w:rPr>
          <w:color w:val="6A2E75"/>
        </w:rPr>
      </w:pPr>
      <w:r w:rsidRPr="00EE08B8">
        <w:rPr>
          <w:color w:val="6A2E75"/>
        </w:rPr>
        <w:t>Reasonable and necessary considerations</w:t>
      </w:r>
    </w:p>
    <w:p w14:paraId="2F04C618"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Will the requested supports assist Aron to transition to secondary school and identify extra-curricular activities?</w:t>
      </w:r>
    </w:p>
    <w:p w14:paraId="653064AD"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Is the school making reasonable adjustments to support Aron’s transition?</w:t>
      </w:r>
    </w:p>
    <w:p w14:paraId="0C933883"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Has Aron identified extra-curricular activities in his goals?</w:t>
      </w:r>
    </w:p>
    <w:p w14:paraId="06EBB024"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Will the supports build Aron’s capacity to participate in school and the community?</w:t>
      </w:r>
    </w:p>
    <w:p w14:paraId="1AD1118C"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Are the supports, benefits and outcomes comparative to alternative support options?</w:t>
      </w:r>
    </w:p>
    <w:p w14:paraId="619AF1BD" w14:textId="77777777" w:rsidR="0096667D" w:rsidRPr="00955647" w:rsidRDefault="0096667D" w:rsidP="009A4694">
      <w:pPr>
        <w:pStyle w:val="ListParagraph"/>
        <w:numPr>
          <w:ilvl w:val="0"/>
          <w:numId w:val="12"/>
        </w:numPr>
        <w:spacing w:line="276" w:lineRule="auto"/>
        <w:rPr>
          <w:rFonts w:cs="Arial"/>
          <w:szCs w:val="22"/>
          <w:lang w:val="en"/>
        </w:rPr>
      </w:pPr>
      <w:r w:rsidRPr="00955647">
        <w:rPr>
          <w:rFonts w:cs="Arial"/>
          <w:szCs w:val="22"/>
          <w:lang w:val="en"/>
        </w:rPr>
        <w:t>Do the requested supports take into account what it is reasonable to expect families, informal networks and the community to provide?</w:t>
      </w:r>
    </w:p>
    <w:p w14:paraId="1038BD40" w14:textId="77777777" w:rsidR="0096667D" w:rsidRPr="00955647" w:rsidRDefault="0096667D" w:rsidP="009A4694">
      <w:pPr>
        <w:pStyle w:val="ListParagraph"/>
        <w:numPr>
          <w:ilvl w:val="0"/>
          <w:numId w:val="12"/>
        </w:numPr>
        <w:spacing w:line="276" w:lineRule="auto"/>
        <w:rPr>
          <w:rFonts w:eastAsia="Times New Roman" w:cs="Arial"/>
          <w:szCs w:val="22"/>
        </w:rPr>
      </w:pPr>
      <w:r w:rsidRPr="00955647">
        <w:rPr>
          <w:rFonts w:cs="Arial"/>
          <w:szCs w:val="22"/>
          <w:lang w:val="en"/>
        </w:rPr>
        <w:t>Is the support is most appropriately funded or provided through the NDIS?</w:t>
      </w:r>
    </w:p>
    <w:p w14:paraId="6BC0EEB4" w14:textId="77777777" w:rsidR="0096667D" w:rsidRDefault="0096667D" w:rsidP="00F1531D">
      <w:pPr>
        <w:pStyle w:val="Casestudysubheading"/>
        <w:spacing w:after="200"/>
        <w:rPr>
          <w:color w:val="6A2E75"/>
        </w:rPr>
      </w:pPr>
      <w:r w:rsidRPr="00EE08B8">
        <w:rPr>
          <w:color w:val="6A2E75"/>
        </w:rPr>
        <w:t>Decision</w:t>
      </w:r>
    </w:p>
    <w:tbl>
      <w:tblPr>
        <w:tblStyle w:val="TableGrid1"/>
        <w:tblW w:w="0" w:type="auto"/>
        <w:tblLook w:val="04A0" w:firstRow="1" w:lastRow="0" w:firstColumn="1" w:lastColumn="0" w:noHBand="0" w:noVBand="1"/>
        <w:tblCaption w:val="Decision table for Aron"/>
        <w:tblDescription w:val="Already agreed between school and parents&#10;Aron’s existing primary school teacher to meet with his key secondary teacher &#10;Aron to meet his new key teacher in the next month&#10;Support worker to attend additional high school transition sessions with Aron&#10;Aron’s occupational therapist will meet with Aron and the school before the end of the year to discuss Aron’s current routines and how the school can support Aron.&#10;Aron’s new teacher and his occupational therapist will work with Aron to develop his initial secondary school schedule to provide as much information as possible to Aron to help him prepare for the change. This will also assist the school in identifying any adjustments they will need to make to enable Aron to participate in the learning environment (reasonable adjustment).&#10;It would be reasonable for NDIA to fund the occupational therapist support for transition and a once a term check in.  The school has demonstrated it is undertaking its responsibilities for reasonable adjustment as well.&#10;Ongoing support for Aron’s anxiety &#10;Aron could access support for his anxiety through his general practitioner and a care plan. &#10;If Aron has additonal support beyond this is indicated this may be funded through his NDIS plan.&#10;If it relates predominantly to schooling, support may also be availalbe through the education department (e.g. allied health practitioners assisting classroom teachers to make adjustments to the curriculum).&#10;Public transport costs for Aron and mobile phone so Aron can contact them if anything goes wrong&#10;The cost of public transport and a mobile phone are everyday expenses and it would not be a reasonable and necessary use Aron’s NDIS funding for these.&#10;A support worker to assist Aron in building confidence in using public transport &#10;To support transition to high school Aron and his parents can utilise his plan to undertake travel training to assist with familiarising Aron with the bus route he will be taking.&#10;This may look like a support worker assisting Aron to read the bus time tables, plan the journey, put information into his schedule and traveling with Aron on the bus route a few times to problem solve any concerns and ensuring Aron knows where to go when he gets to school and at the end of the day.&#10;Whilst due to other family and work commitments they cannot assist with week day training the family have said they can practice the bus route with Aron on weekends.&#10;Some initial support for Aron in learning to take the bus to school may also create opportunities for Aron to use public transport for getting to and from this extra-curricular activities and other community events.&#10;A support worker to assist with exploring extra-curricular activities  &#10;A support worker for a limited period to assist Aron to trial some extracurricular activities would be supported through Aron’s NDIS plan.&#10;Once an ongoing activity has been identified, if required, the support worker or occupational therapist can support the community group to understand any adjustments they may need to make to enable Aron to fully participate&#10;"/>
      </w:tblPr>
      <w:tblGrid>
        <w:gridCol w:w="2547"/>
        <w:gridCol w:w="6469"/>
      </w:tblGrid>
      <w:tr w:rsidR="008C77A2" w14:paraId="6CB33084" w14:textId="77777777" w:rsidTr="00FF293A">
        <w:trPr>
          <w:tblHeader/>
        </w:trPr>
        <w:tc>
          <w:tcPr>
            <w:tcW w:w="2547" w:type="dxa"/>
          </w:tcPr>
          <w:p w14:paraId="639260E8" w14:textId="26072EFD" w:rsidR="008C77A2" w:rsidRPr="005D397E" w:rsidRDefault="00F27053" w:rsidP="00F1531D">
            <w:pPr>
              <w:spacing w:line="276" w:lineRule="auto"/>
              <w:rPr>
                <w:rFonts w:cs="Arial"/>
                <w:b/>
                <w:szCs w:val="22"/>
              </w:rPr>
            </w:pPr>
            <w:r>
              <w:rPr>
                <w:rFonts w:cs="Arial"/>
                <w:b/>
                <w:szCs w:val="22"/>
              </w:rPr>
              <w:t xml:space="preserve">Requested </w:t>
            </w:r>
            <w:r w:rsidR="008C77A2" w:rsidRPr="005D397E">
              <w:rPr>
                <w:rFonts w:cs="Arial"/>
                <w:b/>
                <w:szCs w:val="22"/>
              </w:rPr>
              <w:t>supports</w:t>
            </w:r>
          </w:p>
        </w:tc>
        <w:tc>
          <w:tcPr>
            <w:tcW w:w="6469" w:type="dxa"/>
          </w:tcPr>
          <w:p w14:paraId="019C8551" w14:textId="77777777" w:rsidR="008C77A2" w:rsidRPr="005D397E" w:rsidRDefault="005D397E" w:rsidP="00F1531D">
            <w:pPr>
              <w:pStyle w:val="Casestudysubheading"/>
              <w:spacing w:after="200"/>
              <w:rPr>
                <w:color w:val="auto"/>
              </w:rPr>
            </w:pPr>
            <w:r>
              <w:rPr>
                <w:color w:val="auto"/>
              </w:rPr>
              <w:t>Decision</w:t>
            </w:r>
          </w:p>
        </w:tc>
      </w:tr>
      <w:tr w:rsidR="0096667D" w14:paraId="4AE8AFC6" w14:textId="77777777" w:rsidTr="00931379">
        <w:tc>
          <w:tcPr>
            <w:tcW w:w="2547" w:type="dxa"/>
          </w:tcPr>
          <w:p w14:paraId="31592BB8" w14:textId="77777777" w:rsidR="0096667D" w:rsidRPr="00410B21" w:rsidRDefault="0096667D" w:rsidP="00F1531D">
            <w:pPr>
              <w:spacing w:after="200" w:line="276" w:lineRule="auto"/>
              <w:rPr>
                <w:rFonts w:cs="Arial"/>
                <w:szCs w:val="22"/>
              </w:rPr>
            </w:pPr>
            <w:r>
              <w:rPr>
                <w:rFonts w:cs="Arial"/>
                <w:szCs w:val="22"/>
              </w:rPr>
              <w:t>Already agreed between school and parents</w:t>
            </w:r>
          </w:p>
        </w:tc>
        <w:tc>
          <w:tcPr>
            <w:tcW w:w="6469" w:type="dxa"/>
          </w:tcPr>
          <w:p w14:paraId="44EF0949" w14:textId="77777777" w:rsidR="0096667D" w:rsidRDefault="0096667D" w:rsidP="00F1531D">
            <w:pPr>
              <w:pStyle w:val="Casestudysubheading"/>
              <w:spacing w:after="200"/>
              <w:rPr>
                <w:b w:val="0"/>
                <w:color w:val="auto"/>
              </w:rPr>
            </w:pPr>
            <w:r w:rsidRPr="00955647">
              <w:rPr>
                <w:b w:val="0"/>
                <w:color w:val="auto"/>
              </w:rPr>
              <w:t>Aron’s existing primary school teacher to meet</w:t>
            </w:r>
            <w:r w:rsidR="005D397E">
              <w:rPr>
                <w:b w:val="0"/>
                <w:color w:val="auto"/>
              </w:rPr>
              <w:t xml:space="preserve"> with his key secondary teacher.</w:t>
            </w:r>
          </w:p>
          <w:p w14:paraId="21440E63" w14:textId="77777777" w:rsidR="0096667D" w:rsidRPr="00955647" w:rsidRDefault="0096667D" w:rsidP="00F1531D">
            <w:pPr>
              <w:pStyle w:val="Casestudysubheading"/>
              <w:spacing w:after="200"/>
              <w:rPr>
                <w:b w:val="0"/>
                <w:color w:val="auto"/>
              </w:rPr>
            </w:pPr>
            <w:r w:rsidRPr="00955647">
              <w:rPr>
                <w:b w:val="0"/>
                <w:color w:val="auto"/>
              </w:rPr>
              <w:t>Aron to meet his new key teacher in the next month</w:t>
            </w:r>
            <w:r w:rsidR="005D397E">
              <w:rPr>
                <w:b w:val="0"/>
                <w:color w:val="auto"/>
              </w:rPr>
              <w:t>.</w:t>
            </w:r>
          </w:p>
        </w:tc>
      </w:tr>
      <w:tr w:rsidR="0096667D" w14:paraId="0C03DFBD" w14:textId="77777777" w:rsidTr="00931379">
        <w:tc>
          <w:tcPr>
            <w:tcW w:w="2547" w:type="dxa"/>
          </w:tcPr>
          <w:p w14:paraId="5BAC2787" w14:textId="77777777" w:rsidR="0096667D" w:rsidRPr="00410B21" w:rsidRDefault="0096667D" w:rsidP="00F1531D">
            <w:pPr>
              <w:spacing w:after="200" w:line="276" w:lineRule="auto"/>
              <w:rPr>
                <w:szCs w:val="22"/>
              </w:rPr>
            </w:pPr>
            <w:r>
              <w:rPr>
                <w:rFonts w:cs="Arial"/>
                <w:szCs w:val="22"/>
              </w:rPr>
              <w:t>S</w:t>
            </w:r>
            <w:r w:rsidRPr="00410B21">
              <w:rPr>
                <w:rFonts w:cs="Arial"/>
                <w:szCs w:val="22"/>
              </w:rPr>
              <w:t xml:space="preserve">upport worker </w:t>
            </w:r>
            <w:r w:rsidRPr="00410B21">
              <w:rPr>
                <w:szCs w:val="22"/>
              </w:rPr>
              <w:t>to attend additional high school transition sessions with Aron</w:t>
            </w:r>
          </w:p>
          <w:p w14:paraId="767555C2" w14:textId="77777777" w:rsidR="0096667D" w:rsidRPr="00410B21" w:rsidRDefault="0096667D" w:rsidP="00F1531D">
            <w:pPr>
              <w:spacing w:after="200" w:line="276" w:lineRule="auto"/>
              <w:rPr>
                <w:color w:val="6A2E75"/>
              </w:rPr>
            </w:pPr>
          </w:p>
        </w:tc>
        <w:tc>
          <w:tcPr>
            <w:tcW w:w="6469" w:type="dxa"/>
          </w:tcPr>
          <w:p w14:paraId="0E67ED03" w14:textId="77777777" w:rsidR="0096667D" w:rsidRPr="00955647" w:rsidRDefault="0096667D" w:rsidP="00F1531D">
            <w:pPr>
              <w:pStyle w:val="Casestudysubheading"/>
              <w:spacing w:after="200"/>
              <w:rPr>
                <w:b w:val="0"/>
                <w:color w:val="auto"/>
              </w:rPr>
            </w:pPr>
            <w:r w:rsidRPr="00955647">
              <w:rPr>
                <w:b w:val="0"/>
                <w:color w:val="auto"/>
              </w:rPr>
              <w:t>Aron’s occupational therapist will meet with Aron and the school before the end of the year to discuss Aron’s current routines and how the school can support Aron</w:t>
            </w:r>
            <w:r>
              <w:rPr>
                <w:b w:val="0"/>
                <w:color w:val="auto"/>
              </w:rPr>
              <w:t>.</w:t>
            </w:r>
          </w:p>
          <w:p w14:paraId="43FC578B" w14:textId="77777777" w:rsidR="0096667D" w:rsidRPr="00955647" w:rsidRDefault="0096667D" w:rsidP="00F1531D">
            <w:pPr>
              <w:pStyle w:val="Casestudysubheading"/>
              <w:spacing w:after="200"/>
              <w:rPr>
                <w:b w:val="0"/>
                <w:color w:val="auto"/>
              </w:rPr>
            </w:pPr>
            <w:r w:rsidRPr="00955647">
              <w:rPr>
                <w:b w:val="0"/>
                <w:color w:val="auto"/>
              </w:rPr>
              <w:t>Aron’s new teacher and his occupational therapist will work with Aron to develop his initial secondary school schedule to provide as much information as possible to Aron to help him prepare for the change. This will also assist the school in identifying any adjustments they will need to make to enable Aron to participate in the learning environment (reasonable adjustment).</w:t>
            </w:r>
          </w:p>
          <w:p w14:paraId="42B745F7" w14:textId="5721B3B8" w:rsidR="0096667D" w:rsidRDefault="0096667D" w:rsidP="00F1531D">
            <w:pPr>
              <w:pStyle w:val="Casestudysubheading"/>
              <w:spacing w:after="200"/>
            </w:pPr>
            <w:r w:rsidRPr="00955647">
              <w:rPr>
                <w:b w:val="0"/>
                <w:color w:val="auto"/>
              </w:rPr>
              <w:t>I</w:t>
            </w:r>
            <w:r>
              <w:rPr>
                <w:b w:val="0"/>
                <w:color w:val="auto"/>
              </w:rPr>
              <w:t>t</w:t>
            </w:r>
            <w:r w:rsidRPr="00955647">
              <w:rPr>
                <w:b w:val="0"/>
                <w:color w:val="auto"/>
              </w:rPr>
              <w:t xml:space="preserve"> would be reasonable for NDIA to fund the occupational therapist support for transiti</w:t>
            </w:r>
            <w:r w:rsidR="00971967">
              <w:rPr>
                <w:b w:val="0"/>
                <w:color w:val="auto"/>
              </w:rPr>
              <w:t xml:space="preserve">on and a once a term check in. </w:t>
            </w:r>
            <w:r w:rsidRPr="00955647">
              <w:rPr>
                <w:b w:val="0"/>
                <w:color w:val="auto"/>
              </w:rPr>
              <w:t>The school has demonstrated it is undertaking its responsibilities for reasonable adjustment as well.</w:t>
            </w:r>
          </w:p>
        </w:tc>
      </w:tr>
      <w:tr w:rsidR="0096667D" w14:paraId="1A574AB2" w14:textId="77777777" w:rsidTr="00931379">
        <w:tc>
          <w:tcPr>
            <w:tcW w:w="2547" w:type="dxa"/>
          </w:tcPr>
          <w:p w14:paraId="0BAB0252" w14:textId="77777777" w:rsidR="0096667D" w:rsidRDefault="0096667D" w:rsidP="00B2686A">
            <w:pPr>
              <w:pStyle w:val="ListParagraph"/>
              <w:spacing w:after="200" w:line="276" w:lineRule="auto"/>
              <w:ind w:left="0"/>
              <w:rPr>
                <w:color w:val="6A2E75"/>
              </w:rPr>
            </w:pPr>
            <w:r>
              <w:rPr>
                <w:szCs w:val="22"/>
              </w:rPr>
              <w:t>O</w:t>
            </w:r>
            <w:r w:rsidRPr="00955647">
              <w:rPr>
                <w:szCs w:val="22"/>
              </w:rPr>
              <w:t>ngoing support for Aron’s anxiety</w:t>
            </w:r>
          </w:p>
        </w:tc>
        <w:tc>
          <w:tcPr>
            <w:tcW w:w="6469" w:type="dxa"/>
          </w:tcPr>
          <w:p w14:paraId="3A84C128" w14:textId="77777777" w:rsidR="0096667D" w:rsidRDefault="0096667D" w:rsidP="00F1531D">
            <w:pPr>
              <w:pStyle w:val="Indentedbodytext"/>
              <w:spacing w:before="0" w:after="200" w:line="276" w:lineRule="auto"/>
              <w:ind w:left="0"/>
              <w:rPr>
                <w:sz w:val="22"/>
                <w:szCs w:val="22"/>
              </w:rPr>
            </w:pPr>
            <w:r w:rsidRPr="00955647">
              <w:rPr>
                <w:sz w:val="22"/>
                <w:szCs w:val="22"/>
              </w:rPr>
              <w:t xml:space="preserve">Aron could access support for his anxiety through his general practitioner and a care plan. </w:t>
            </w:r>
          </w:p>
          <w:p w14:paraId="11F2EC4F" w14:textId="77777777" w:rsidR="0096667D" w:rsidRDefault="00A24530" w:rsidP="00F1531D">
            <w:pPr>
              <w:pStyle w:val="Indentedbodytext"/>
              <w:spacing w:before="0" w:after="200" w:line="276" w:lineRule="auto"/>
              <w:ind w:left="0"/>
              <w:rPr>
                <w:sz w:val="22"/>
                <w:szCs w:val="22"/>
              </w:rPr>
            </w:pPr>
            <w:r>
              <w:rPr>
                <w:sz w:val="22"/>
                <w:szCs w:val="22"/>
              </w:rPr>
              <w:t>The NDIS can fund supports to help build Aron’s self-confidence and communication skills to help him reach his goals of making friends and developing his social skills</w:t>
            </w:r>
          </w:p>
          <w:p w14:paraId="2F603ED5" w14:textId="77777777" w:rsidR="0096667D" w:rsidRDefault="0096667D" w:rsidP="00F1531D">
            <w:pPr>
              <w:pStyle w:val="Indentedbodytext"/>
              <w:spacing w:before="0" w:after="200" w:line="276" w:lineRule="auto"/>
              <w:ind w:left="0"/>
              <w:rPr>
                <w:color w:val="6A2E75"/>
              </w:rPr>
            </w:pPr>
            <w:r w:rsidRPr="00955647">
              <w:rPr>
                <w:sz w:val="22"/>
                <w:szCs w:val="22"/>
              </w:rPr>
              <w:t>If it relates predominantly to schooling, support may also be availalbe through the education department (e.g. allied health practitioners assisting classroom teachers to make adjustments to the curriculum).</w:t>
            </w:r>
          </w:p>
        </w:tc>
      </w:tr>
      <w:tr w:rsidR="0096667D" w14:paraId="14B74247" w14:textId="77777777" w:rsidTr="00931379">
        <w:tc>
          <w:tcPr>
            <w:tcW w:w="2547" w:type="dxa"/>
          </w:tcPr>
          <w:p w14:paraId="21D955EC" w14:textId="77777777" w:rsidR="0096667D" w:rsidRPr="00DA038D" w:rsidRDefault="0096667D" w:rsidP="00DA038D">
            <w:pPr>
              <w:pStyle w:val="ListParagraph"/>
              <w:spacing w:after="200" w:line="276" w:lineRule="auto"/>
              <w:ind w:left="0"/>
            </w:pPr>
            <w:r>
              <w:rPr>
                <w:szCs w:val="22"/>
              </w:rPr>
              <w:t>P</w:t>
            </w:r>
            <w:r w:rsidRPr="00955647">
              <w:rPr>
                <w:szCs w:val="22"/>
              </w:rPr>
              <w:t>ublic transport costs for Aron</w:t>
            </w:r>
            <w:r>
              <w:rPr>
                <w:szCs w:val="22"/>
              </w:rPr>
              <w:t xml:space="preserve"> and</w:t>
            </w:r>
            <w:r w:rsidRPr="00410B21">
              <w:t xml:space="preserve"> mobile phone so Aron can contact them if anything goes wrong</w:t>
            </w:r>
          </w:p>
        </w:tc>
        <w:tc>
          <w:tcPr>
            <w:tcW w:w="6469" w:type="dxa"/>
          </w:tcPr>
          <w:p w14:paraId="29C20E9C" w14:textId="77777777" w:rsidR="0096667D" w:rsidRDefault="0096667D" w:rsidP="00F1531D">
            <w:pPr>
              <w:pStyle w:val="Casestudysubheading"/>
              <w:spacing w:after="200"/>
              <w:rPr>
                <w:color w:val="6A2E75"/>
              </w:rPr>
            </w:pPr>
            <w:r w:rsidRPr="00955647">
              <w:rPr>
                <w:b w:val="0"/>
                <w:color w:val="auto"/>
              </w:rPr>
              <w:t>The cost of public transport and a mobile phone are everyday expenses and it would not be a reasonable and necessary use Aron’s NDIS funding for these.</w:t>
            </w:r>
          </w:p>
        </w:tc>
      </w:tr>
      <w:tr w:rsidR="0096667D" w14:paraId="292535EF" w14:textId="77777777" w:rsidTr="00931379">
        <w:tc>
          <w:tcPr>
            <w:tcW w:w="2547" w:type="dxa"/>
          </w:tcPr>
          <w:p w14:paraId="55765BD5" w14:textId="77777777" w:rsidR="0096667D" w:rsidRPr="00B24293" w:rsidRDefault="0096667D" w:rsidP="00F1531D">
            <w:pPr>
              <w:spacing w:after="200" w:line="276" w:lineRule="auto"/>
              <w:rPr>
                <w:szCs w:val="22"/>
              </w:rPr>
            </w:pPr>
            <w:r>
              <w:rPr>
                <w:szCs w:val="22"/>
              </w:rPr>
              <w:t>A</w:t>
            </w:r>
            <w:r w:rsidRPr="00B24293">
              <w:rPr>
                <w:szCs w:val="22"/>
              </w:rPr>
              <w:t xml:space="preserve"> support worker to assist Aron in building confidence in using public transport </w:t>
            </w:r>
          </w:p>
          <w:p w14:paraId="38ADE381" w14:textId="77777777" w:rsidR="0096667D" w:rsidRDefault="0096667D" w:rsidP="00F1531D">
            <w:pPr>
              <w:pStyle w:val="Casestudysubheading"/>
              <w:spacing w:after="200"/>
              <w:rPr>
                <w:color w:val="6A2E75"/>
              </w:rPr>
            </w:pPr>
          </w:p>
        </w:tc>
        <w:tc>
          <w:tcPr>
            <w:tcW w:w="6469" w:type="dxa"/>
          </w:tcPr>
          <w:p w14:paraId="01FD9FA3" w14:textId="77777777" w:rsidR="0096667D" w:rsidRDefault="0096667D" w:rsidP="00F1531D">
            <w:pPr>
              <w:pStyle w:val="Casestudysubheading"/>
              <w:spacing w:after="200"/>
              <w:rPr>
                <w:b w:val="0"/>
                <w:color w:val="auto"/>
              </w:rPr>
            </w:pPr>
            <w:r w:rsidRPr="00955647">
              <w:rPr>
                <w:b w:val="0"/>
                <w:color w:val="auto"/>
              </w:rPr>
              <w:t>To support transition to high school Aron and his parents can utilise his plan to undertake travel training to assist with familiarising Aron with the bus route he will be taking.</w:t>
            </w:r>
          </w:p>
          <w:p w14:paraId="79E1E689" w14:textId="77777777" w:rsidR="0096667D" w:rsidRDefault="0096667D" w:rsidP="00F1531D">
            <w:pPr>
              <w:pStyle w:val="Casestudysubheading"/>
              <w:spacing w:after="200"/>
              <w:rPr>
                <w:b w:val="0"/>
                <w:color w:val="auto"/>
              </w:rPr>
            </w:pPr>
            <w:r w:rsidRPr="00955647">
              <w:rPr>
                <w:b w:val="0"/>
                <w:color w:val="auto"/>
              </w:rPr>
              <w:t>This may look like a support worker assisting Aron to read the bus time tables, plan the journey, put information into his schedule and traveling with Aron on the bus route a few times to problem solve any concerns and ensuring Aron knows where to go when he gets to school and at the end of the day.</w:t>
            </w:r>
          </w:p>
          <w:p w14:paraId="6A560A0F" w14:textId="77777777" w:rsidR="0096667D" w:rsidRDefault="0096667D" w:rsidP="00F1531D">
            <w:pPr>
              <w:pStyle w:val="Casestudysubheading"/>
              <w:spacing w:after="200"/>
              <w:rPr>
                <w:b w:val="0"/>
                <w:color w:val="auto"/>
              </w:rPr>
            </w:pPr>
            <w:r w:rsidRPr="00955647">
              <w:rPr>
                <w:b w:val="0"/>
                <w:color w:val="auto"/>
              </w:rPr>
              <w:t>Whilst due to other family and work commitments they cannot assist with week day training the family have said they can practice the bus route with Aron on weekends.</w:t>
            </w:r>
          </w:p>
          <w:p w14:paraId="01CCCEC6" w14:textId="77777777" w:rsidR="0096667D" w:rsidRDefault="0096667D" w:rsidP="00F1531D">
            <w:pPr>
              <w:pStyle w:val="Casestudysubheading"/>
              <w:spacing w:after="200"/>
              <w:rPr>
                <w:color w:val="6A2E75"/>
              </w:rPr>
            </w:pPr>
            <w:r w:rsidRPr="00955647">
              <w:rPr>
                <w:b w:val="0"/>
                <w:color w:val="auto"/>
              </w:rPr>
              <w:t>Some initial support for Aron in learning to take the bus to school may also create opportunities for Aron to use public transport for getting to and from this extra-curricular activities and other community events.</w:t>
            </w:r>
          </w:p>
        </w:tc>
      </w:tr>
      <w:tr w:rsidR="0096667D" w14:paraId="3E08A09F" w14:textId="77777777" w:rsidTr="00931379">
        <w:tc>
          <w:tcPr>
            <w:tcW w:w="2547" w:type="dxa"/>
          </w:tcPr>
          <w:p w14:paraId="1392C78E" w14:textId="199A150A" w:rsidR="0096667D" w:rsidRDefault="0096667D" w:rsidP="00971967">
            <w:pPr>
              <w:spacing w:after="200" w:line="276" w:lineRule="auto"/>
              <w:rPr>
                <w:color w:val="6A2E75"/>
              </w:rPr>
            </w:pPr>
            <w:r>
              <w:rPr>
                <w:szCs w:val="22"/>
              </w:rPr>
              <w:t>A</w:t>
            </w:r>
            <w:r w:rsidRPr="00955647">
              <w:rPr>
                <w:szCs w:val="22"/>
              </w:rPr>
              <w:t xml:space="preserve"> support worker to assist with explor</w:t>
            </w:r>
            <w:r w:rsidR="00971967">
              <w:rPr>
                <w:szCs w:val="22"/>
              </w:rPr>
              <w:t>ing extra-curricular activities</w:t>
            </w:r>
          </w:p>
        </w:tc>
        <w:tc>
          <w:tcPr>
            <w:tcW w:w="6469" w:type="dxa"/>
          </w:tcPr>
          <w:p w14:paraId="00FE3FC6" w14:textId="77777777" w:rsidR="0096667D" w:rsidRDefault="0096667D" w:rsidP="00F1531D">
            <w:pPr>
              <w:spacing w:after="200" w:line="276" w:lineRule="auto"/>
              <w:rPr>
                <w:szCs w:val="22"/>
              </w:rPr>
            </w:pPr>
            <w:r w:rsidRPr="00955647">
              <w:rPr>
                <w:szCs w:val="22"/>
              </w:rPr>
              <w:t>A support worker for a limited period to assist Aron to trial some extracurricular activities would be supported through Aron’s NDIS plan.</w:t>
            </w:r>
          </w:p>
          <w:p w14:paraId="34E13059" w14:textId="77777777" w:rsidR="0096667D" w:rsidRDefault="0096667D" w:rsidP="00F1531D">
            <w:pPr>
              <w:spacing w:after="200" w:line="276" w:lineRule="auto"/>
              <w:rPr>
                <w:color w:val="6A2E75"/>
              </w:rPr>
            </w:pPr>
            <w:r w:rsidRPr="00955647">
              <w:rPr>
                <w:szCs w:val="22"/>
              </w:rPr>
              <w:t>Once an ongoing activity has been identified, if required, the support worker or occupational therapist can support the community group to understand any adjustments they may need to make to enable Aron to fully participate.</w:t>
            </w:r>
          </w:p>
        </w:tc>
      </w:tr>
    </w:tbl>
    <w:p w14:paraId="6C06D461" w14:textId="77777777" w:rsidR="0096667D" w:rsidRPr="000E72F5" w:rsidRDefault="0096667D" w:rsidP="00F1531D">
      <w:pPr>
        <w:spacing w:line="276" w:lineRule="auto"/>
        <w:rPr>
          <w:rFonts w:cs="Arial"/>
          <w:lang w:val="en-AU"/>
        </w:rPr>
      </w:pPr>
    </w:p>
    <w:p w14:paraId="5D0E82E0" w14:textId="77777777" w:rsidR="00CF4372" w:rsidRDefault="00CF4372" w:rsidP="00F1531D">
      <w:pPr>
        <w:pStyle w:val="Casestudyheading"/>
        <w:spacing w:after="200" w:line="276" w:lineRule="auto"/>
        <w:jc w:val="left"/>
        <w:rPr>
          <w:b w:val="0"/>
          <w:color w:val="auto"/>
          <w:sz w:val="22"/>
          <w:szCs w:val="24"/>
        </w:rPr>
      </w:pPr>
      <w:r>
        <w:rPr>
          <w:b w:val="0"/>
          <w:color w:val="auto"/>
          <w:sz w:val="22"/>
          <w:szCs w:val="24"/>
        </w:rPr>
        <w:br w:type="page"/>
      </w:r>
    </w:p>
    <w:p w14:paraId="10BFAC1C" w14:textId="77777777" w:rsidR="00EE4D40" w:rsidRPr="00EA3CBF" w:rsidRDefault="003D41D9" w:rsidP="00D7068B">
      <w:pPr>
        <w:pStyle w:val="MCheading1"/>
        <w:rPr>
          <w:b/>
          <w:sz w:val="32"/>
        </w:rPr>
      </w:pPr>
      <w:bookmarkStart w:id="158" w:name="Appendix4"/>
      <w:bookmarkStart w:id="159" w:name="_Toc63373531"/>
      <w:r w:rsidRPr="00EA3CBF">
        <w:rPr>
          <w:b/>
          <w:sz w:val="32"/>
        </w:rPr>
        <w:t>Case Study</w:t>
      </w:r>
      <w:r w:rsidR="00E41CA5">
        <w:rPr>
          <w:b/>
          <w:sz w:val="32"/>
        </w:rPr>
        <w:t xml:space="preserve">: </w:t>
      </w:r>
      <w:r w:rsidR="000C3688" w:rsidRPr="00EA3CBF">
        <w:rPr>
          <w:b/>
          <w:sz w:val="32"/>
        </w:rPr>
        <w:t>C</w:t>
      </w:r>
      <w:r w:rsidR="007325FC" w:rsidRPr="00EA3CBF">
        <w:rPr>
          <w:b/>
          <w:sz w:val="32"/>
        </w:rPr>
        <w:t xml:space="preserve">apacity building supports </w:t>
      </w:r>
      <w:r w:rsidR="00EE4D40" w:rsidRPr="00EA3CBF">
        <w:rPr>
          <w:b/>
          <w:sz w:val="32"/>
        </w:rPr>
        <w:t>-</w:t>
      </w:r>
      <w:r w:rsidR="007325FC" w:rsidRPr="00EA3CBF">
        <w:rPr>
          <w:b/>
          <w:sz w:val="32"/>
        </w:rPr>
        <w:t xml:space="preserve"> funded and </w:t>
      </w:r>
      <w:r w:rsidR="0035300B" w:rsidRPr="00EA3CBF">
        <w:rPr>
          <w:b/>
          <w:sz w:val="32"/>
        </w:rPr>
        <w:t>non-funded</w:t>
      </w:r>
      <w:r w:rsidR="007325FC" w:rsidRPr="00EA3CBF">
        <w:rPr>
          <w:b/>
          <w:sz w:val="32"/>
        </w:rPr>
        <w:t xml:space="preserve"> interventions</w:t>
      </w:r>
      <w:bookmarkEnd w:id="158"/>
      <w:bookmarkEnd w:id="159"/>
      <w:r w:rsidR="007325FC" w:rsidRPr="00EA3CBF" w:rsidDel="0096667D">
        <w:rPr>
          <w:b/>
          <w:sz w:val="32"/>
        </w:rPr>
        <w:t xml:space="preserve"> </w:t>
      </w:r>
    </w:p>
    <w:p w14:paraId="243A74C2" w14:textId="77777777" w:rsidR="007325FC" w:rsidRPr="00694711" w:rsidRDefault="007325FC" w:rsidP="00F1531D">
      <w:pPr>
        <w:spacing w:line="276" w:lineRule="auto"/>
        <w:rPr>
          <w:rFonts w:cs="Arial"/>
          <w:szCs w:val="22"/>
          <w:lang w:val="en-AU"/>
        </w:rPr>
      </w:pPr>
      <w:r w:rsidRPr="00694711">
        <w:rPr>
          <w:rFonts w:cs="Arial"/>
          <w:szCs w:val="22"/>
          <w:lang w:val="en-AU"/>
        </w:rPr>
        <w:t xml:space="preserve">Jackie is </w:t>
      </w:r>
      <w:r w:rsidR="00E967D8">
        <w:rPr>
          <w:rFonts w:cs="Arial"/>
          <w:szCs w:val="22"/>
          <w:lang w:val="en-AU"/>
        </w:rPr>
        <w:t>3</w:t>
      </w:r>
      <w:r w:rsidR="00E967D8" w:rsidRPr="00694711">
        <w:rPr>
          <w:rFonts w:cs="Arial"/>
          <w:szCs w:val="22"/>
          <w:lang w:val="en-AU"/>
        </w:rPr>
        <w:t xml:space="preserve"> </w:t>
      </w:r>
      <w:r w:rsidRPr="00694711">
        <w:rPr>
          <w:rFonts w:cs="Arial"/>
          <w:szCs w:val="22"/>
          <w:lang w:val="en-AU"/>
        </w:rPr>
        <w:t xml:space="preserve">years old and was recently diagnosed </w:t>
      </w:r>
      <w:r>
        <w:rPr>
          <w:rFonts w:cs="Arial"/>
          <w:szCs w:val="22"/>
          <w:lang w:val="en-AU"/>
        </w:rPr>
        <w:t xml:space="preserve">as being on the autism spectrum. </w:t>
      </w:r>
      <w:r w:rsidRPr="00694711">
        <w:rPr>
          <w:rFonts w:cs="Arial"/>
          <w:szCs w:val="22"/>
          <w:lang w:val="en-AU"/>
        </w:rPr>
        <w:t xml:space="preserve">She has met the access requirements for the NDIS and her family have worked with an </w:t>
      </w:r>
      <w:r>
        <w:rPr>
          <w:rFonts w:cs="Arial"/>
          <w:szCs w:val="22"/>
          <w:lang w:val="en-AU"/>
        </w:rPr>
        <w:t>NDIS e</w:t>
      </w:r>
      <w:r w:rsidRPr="00694711">
        <w:rPr>
          <w:rFonts w:cs="Arial"/>
          <w:szCs w:val="22"/>
          <w:lang w:val="en-AU"/>
        </w:rPr>
        <w:t xml:space="preserve">arly </w:t>
      </w:r>
      <w:r>
        <w:rPr>
          <w:rFonts w:cs="Arial"/>
          <w:szCs w:val="22"/>
          <w:lang w:val="en-AU"/>
        </w:rPr>
        <w:t>c</w:t>
      </w:r>
      <w:r w:rsidRPr="00694711">
        <w:rPr>
          <w:rFonts w:cs="Arial"/>
          <w:szCs w:val="22"/>
          <w:lang w:val="en-AU"/>
        </w:rPr>
        <w:t xml:space="preserve">hildhood </w:t>
      </w:r>
      <w:r>
        <w:rPr>
          <w:rFonts w:cs="Arial"/>
          <w:szCs w:val="22"/>
          <w:lang w:val="en-AU"/>
        </w:rPr>
        <w:t>early intervention p</w:t>
      </w:r>
      <w:r w:rsidRPr="00694711">
        <w:rPr>
          <w:rFonts w:cs="Arial"/>
          <w:szCs w:val="22"/>
          <w:lang w:val="en-AU"/>
        </w:rPr>
        <w:t xml:space="preserve">artner to develop a plan. Jackie attends an early childhood education setting </w:t>
      </w:r>
      <w:r>
        <w:rPr>
          <w:rFonts w:cs="Arial"/>
          <w:szCs w:val="22"/>
          <w:lang w:val="en-AU"/>
        </w:rPr>
        <w:t>two</w:t>
      </w:r>
      <w:r w:rsidRPr="00694711">
        <w:rPr>
          <w:rFonts w:cs="Arial"/>
          <w:szCs w:val="22"/>
          <w:lang w:val="en-AU"/>
        </w:rPr>
        <w:t xml:space="preserve"> days per week.</w:t>
      </w:r>
    </w:p>
    <w:p w14:paraId="719DEDFF" w14:textId="48AAC435" w:rsidR="007325FC" w:rsidRPr="00694711" w:rsidRDefault="007325FC" w:rsidP="00F1531D">
      <w:pPr>
        <w:spacing w:line="276" w:lineRule="auto"/>
        <w:rPr>
          <w:rFonts w:cs="Arial"/>
          <w:szCs w:val="22"/>
          <w:lang w:val="en-AU"/>
        </w:rPr>
      </w:pPr>
      <w:r w:rsidRPr="00694711">
        <w:rPr>
          <w:rFonts w:cs="Arial"/>
          <w:szCs w:val="22"/>
          <w:lang w:val="en-AU"/>
        </w:rPr>
        <w:t xml:space="preserve">Jackie’s family are concerned that the NDIS plan developed with the </w:t>
      </w:r>
      <w:r>
        <w:rPr>
          <w:rFonts w:cs="Arial"/>
          <w:szCs w:val="22"/>
          <w:lang w:val="en-AU"/>
        </w:rPr>
        <w:t>early childhood early intervention</w:t>
      </w:r>
      <w:r w:rsidRPr="00694711">
        <w:rPr>
          <w:rFonts w:cs="Arial"/>
          <w:szCs w:val="22"/>
          <w:lang w:val="en-AU"/>
        </w:rPr>
        <w:t xml:space="preserve"> partner does not include enough funding for </w:t>
      </w:r>
      <w:r>
        <w:rPr>
          <w:rFonts w:cs="Arial"/>
          <w:szCs w:val="22"/>
          <w:lang w:val="en-AU"/>
        </w:rPr>
        <w:t xml:space="preserve">building their capacity to support Jackie and for </w:t>
      </w:r>
      <w:r w:rsidRPr="00694711">
        <w:rPr>
          <w:rFonts w:cs="Arial"/>
          <w:szCs w:val="22"/>
          <w:lang w:val="en-AU"/>
        </w:rPr>
        <w:t>Jackie to access 20 hours of intervention for at least one year</w:t>
      </w:r>
      <w:r>
        <w:rPr>
          <w:rFonts w:cs="Arial"/>
          <w:szCs w:val="22"/>
          <w:lang w:val="en-AU"/>
        </w:rPr>
        <w:t>. This 20 hours is</w:t>
      </w:r>
      <w:r w:rsidRPr="00694711">
        <w:rPr>
          <w:rFonts w:cs="Arial"/>
          <w:szCs w:val="22"/>
          <w:lang w:val="en-AU"/>
        </w:rPr>
        <w:t xml:space="preserve"> recommended</w:t>
      </w:r>
      <w:r>
        <w:rPr>
          <w:rFonts w:cs="Arial"/>
          <w:szCs w:val="22"/>
          <w:lang w:val="en-AU"/>
        </w:rPr>
        <w:t xml:space="preserve"> in</w:t>
      </w:r>
      <w:r w:rsidRPr="00694711">
        <w:rPr>
          <w:rFonts w:cs="Arial"/>
          <w:szCs w:val="22"/>
          <w:lang w:val="en-AU"/>
        </w:rPr>
        <w:t xml:space="preserve"> some Autism literature and</w:t>
      </w:r>
      <w:r>
        <w:rPr>
          <w:rFonts w:cs="Arial"/>
          <w:szCs w:val="22"/>
          <w:lang w:val="en-AU"/>
        </w:rPr>
        <w:t xml:space="preserve"> they</w:t>
      </w:r>
      <w:r w:rsidRPr="00694711">
        <w:rPr>
          <w:rFonts w:cs="Arial"/>
          <w:szCs w:val="22"/>
          <w:lang w:val="en-AU"/>
        </w:rPr>
        <w:t xml:space="preserve"> are feeling stressed </w:t>
      </w:r>
      <w:r w:rsidR="00966B1A">
        <w:rPr>
          <w:rFonts w:cs="Arial"/>
          <w:szCs w:val="22"/>
          <w:lang w:val="en-AU"/>
        </w:rPr>
        <w:t xml:space="preserve">and are talking </w:t>
      </w:r>
      <w:r w:rsidRPr="00694711">
        <w:rPr>
          <w:rFonts w:cs="Arial"/>
          <w:szCs w:val="22"/>
          <w:lang w:val="en-AU"/>
        </w:rPr>
        <w:t xml:space="preserve">about having to mortgage their house to pay for more therapy themselves. </w:t>
      </w:r>
    </w:p>
    <w:p w14:paraId="52C04054" w14:textId="77777777" w:rsidR="007325FC" w:rsidRPr="00694711" w:rsidRDefault="007325FC" w:rsidP="00F1531D">
      <w:pPr>
        <w:pStyle w:val="Casestudysubheading"/>
        <w:spacing w:after="200"/>
        <w:rPr>
          <w:lang w:val="en-AU"/>
        </w:rPr>
      </w:pPr>
      <w:r w:rsidRPr="00694711">
        <w:rPr>
          <w:lang w:val="en-AU"/>
        </w:rPr>
        <w:t>Jackie’s support needs</w:t>
      </w:r>
    </w:p>
    <w:p w14:paraId="3470B78C" w14:textId="77777777" w:rsidR="007325FC" w:rsidRPr="00694711" w:rsidRDefault="007325FC" w:rsidP="00F1531D">
      <w:pPr>
        <w:spacing w:line="276" w:lineRule="auto"/>
        <w:rPr>
          <w:rFonts w:cs="Arial"/>
          <w:szCs w:val="22"/>
          <w:lang w:val="en-AU"/>
        </w:rPr>
      </w:pPr>
      <w:r w:rsidRPr="00694711">
        <w:rPr>
          <w:rFonts w:cs="Arial"/>
          <w:szCs w:val="22"/>
          <w:lang w:val="en-AU"/>
        </w:rPr>
        <w:t>Jackie is identified to have one high area of need, with self-care skills impacting significantly on daily life</w:t>
      </w:r>
      <w:r>
        <w:rPr>
          <w:rFonts w:cs="Arial"/>
          <w:szCs w:val="22"/>
          <w:lang w:val="en-AU"/>
        </w:rPr>
        <w:t>. She</w:t>
      </w:r>
      <w:r w:rsidRPr="00694711">
        <w:rPr>
          <w:rFonts w:cs="Arial"/>
          <w:szCs w:val="22"/>
          <w:lang w:val="en-AU"/>
        </w:rPr>
        <w:t xml:space="preserve"> needs a lot of assistance at meal times and with dressing and</w:t>
      </w:r>
      <w:r>
        <w:rPr>
          <w:rFonts w:cs="Arial"/>
          <w:szCs w:val="22"/>
          <w:lang w:val="en-AU"/>
        </w:rPr>
        <w:t xml:space="preserve"> is</w:t>
      </w:r>
      <w:r w:rsidRPr="00694711">
        <w:rPr>
          <w:rFonts w:cs="Arial"/>
          <w:szCs w:val="22"/>
          <w:lang w:val="en-AU"/>
        </w:rPr>
        <w:t xml:space="preserve"> not yet toilet trained</w:t>
      </w:r>
      <w:r>
        <w:rPr>
          <w:rFonts w:cs="Arial"/>
          <w:szCs w:val="22"/>
          <w:lang w:val="en-AU"/>
        </w:rPr>
        <w:t>.</w:t>
      </w:r>
      <w:r w:rsidRPr="00694711">
        <w:rPr>
          <w:rFonts w:cs="Arial"/>
          <w:szCs w:val="22"/>
          <w:lang w:val="en-AU"/>
        </w:rPr>
        <w:t xml:space="preserve"> </w:t>
      </w:r>
      <w:r>
        <w:rPr>
          <w:rFonts w:cs="Arial"/>
          <w:szCs w:val="22"/>
          <w:lang w:val="en-AU"/>
        </w:rPr>
        <w:t>Jackie also has</w:t>
      </w:r>
      <w:r w:rsidRPr="00694711">
        <w:rPr>
          <w:rFonts w:cs="Arial"/>
          <w:szCs w:val="22"/>
          <w:lang w:val="en-AU"/>
        </w:rPr>
        <w:t xml:space="preserve"> two medium to low areas of need,</w:t>
      </w:r>
      <w:r>
        <w:rPr>
          <w:rFonts w:cs="Arial"/>
          <w:szCs w:val="22"/>
          <w:lang w:val="en-AU"/>
        </w:rPr>
        <w:t xml:space="preserve"> including</w:t>
      </w:r>
      <w:r w:rsidRPr="00694711">
        <w:rPr>
          <w:rFonts w:cs="Arial"/>
          <w:szCs w:val="22"/>
          <w:lang w:val="en-AU"/>
        </w:rPr>
        <w:t xml:space="preserve"> language </w:t>
      </w:r>
      <w:r>
        <w:rPr>
          <w:rFonts w:cs="Arial"/>
          <w:szCs w:val="22"/>
          <w:lang w:val="en-AU"/>
        </w:rPr>
        <w:t xml:space="preserve">and physical development. She </w:t>
      </w:r>
      <w:r w:rsidRPr="00694711">
        <w:rPr>
          <w:rFonts w:cs="Arial"/>
          <w:szCs w:val="22"/>
          <w:lang w:val="en-AU"/>
        </w:rPr>
        <w:t>needs support to explain</w:t>
      </w:r>
      <w:r>
        <w:rPr>
          <w:rFonts w:cs="Arial"/>
          <w:szCs w:val="22"/>
          <w:lang w:val="en-AU"/>
        </w:rPr>
        <w:t xml:space="preserve"> her</w:t>
      </w:r>
      <w:r w:rsidRPr="00694711">
        <w:rPr>
          <w:rFonts w:cs="Arial"/>
          <w:szCs w:val="22"/>
          <w:lang w:val="en-AU"/>
        </w:rPr>
        <w:t xml:space="preserve"> feelings and </w:t>
      </w:r>
      <w:r>
        <w:rPr>
          <w:rFonts w:cs="Arial"/>
          <w:szCs w:val="22"/>
          <w:lang w:val="en-AU"/>
        </w:rPr>
        <w:t xml:space="preserve">needs </w:t>
      </w:r>
      <w:r w:rsidRPr="00694711">
        <w:rPr>
          <w:rFonts w:cs="Arial"/>
          <w:szCs w:val="22"/>
          <w:lang w:val="en-AU"/>
        </w:rPr>
        <w:t xml:space="preserve">help when </w:t>
      </w:r>
      <w:r>
        <w:rPr>
          <w:rFonts w:cs="Arial"/>
          <w:szCs w:val="22"/>
          <w:lang w:val="en-AU"/>
        </w:rPr>
        <w:t>to</w:t>
      </w:r>
      <w:r w:rsidRPr="00694711">
        <w:rPr>
          <w:rFonts w:cs="Arial"/>
          <w:szCs w:val="22"/>
          <w:lang w:val="en-AU"/>
        </w:rPr>
        <w:t xml:space="preserve"> use</w:t>
      </w:r>
      <w:r>
        <w:rPr>
          <w:rFonts w:cs="Arial"/>
          <w:szCs w:val="22"/>
          <w:lang w:val="en-AU"/>
        </w:rPr>
        <w:t xml:space="preserve"> things like </w:t>
      </w:r>
      <w:r w:rsidRPr="00694711">
        <w:rPr>
          <w:rFonts w:cs="Arial"/>
          <w:szCs w:val="22"/>
          <w:lang w:val="en-AU"/>
        </w:rPr>
        <w:t>cutlery and pencils.</w:t>
      </w:r>
      <w:r>
        <w:rPr>
          <w:rFonts w:cs="Arial"/>
          <w:szCs w:val="22"/>
          <w:lang w:val="en-AU"/>
        </w:rPr>
        <w:t xml:space="preserve"> Jackie’s parents also need support to understand how to best support Jackie and practice any suggested interventions in these areas.</w:t>
      </w:r>
    </w:p>
    <w:p w14:paraId="633E5850" w14:textId="77777777" w:rsidR="007325FC" w:rsidRPr="00694711" w:rsidRDefault="007325FC" w:rsidP="00F1531D">
      <w:pPr>
        <w:pStyle w:val="Casestudysubheading"/>
        <w:spacing w:after="200"/>
        <w:rPr>
          <w:lang w:val="en-AU"/>
        </w:rPr>
      </w:pPr>
      <w:r w:rsidRPr="00694711">
        <w:rPr>
          <w:lang w:val="en-AU"/>
        </w:rPr>
        <w:t>Capacity building supports in the</w:t>
      </w:r>
      <w:r>
        <w:rPr>
          <w:lang w:val="en-AU"/>
        </w:rPr>
        <w:t xml:space="preserve"> p</w:t>
      </w:r>
      <w:r w:rsidRPr="00694711">
        <w:rPr>
          <w:lang w:val="en-AU"/>
        </w:rPr>
        <w:t xml:space="preserve">lan </w:t>
      </w:r>
    </w:p>
    <w:p w14:paraId="69CEE8D3" w14:textId="77777777" w:rsidR="007325FC" w:rsidRDefault="007325FC" w:rsidP="00F1531D">
      <w:pPr>
        <w:spacing w:line="276" w:lineRule="auto"/>
        <w:rPr>
          <w:rFonts w:cs="Arial"/>
          <w:szCs w:val="22"/>
          <w:lang w:val="en-AU"/>
        </w:rPr>
      </w:pPr>
      <w:r w:rsidRPr="00694711">
        <w:rPr>
          <w:rFonts w:cs="Arial"/>
          <w:szCs w:val="22"/>
          <w:lang w:val="en-AU"/>
        </w:rPr>
        <w:t xml:space="preserve">Jackie’s plan is developed with capacity building supports to allow weekly visits with the key worker for the first three months of service to establish relationships, refine goals and discuss strategies. Then ongoing fortnightly home visits to </w:t>
      </w:r>
      <w:r>
        <w:rPr>
          <w:rFonts w:cs="Arial"/>
          <w:szCs w:val="22"/>
          <w:lang w:val="en-AU"/>
        </w:rPr>
        <w:t xml:space="preserve">monitor Jackie’s progress and support the parents to problem solve any concerns, </w:t>
      </w:r>
      <w:r w:rsidRPr="00694711">
        <w:rPr>
          <w:rFonts w:cs="Arial"/>
          <w:szCs w:val="22"/>
          <w:lang w:val="en-AU"/>
        </w:rPr>
        <w:t>modify strategies and monitor progress as well as</w:t>
      </w:r>
      <w:r>
        <w:rPr>
          <w:rFonts w:cs="Arial"/>
          <w:szCs w:val="22"/>
          <w:lang w:val="en-AU"/>
        </w:rPr>
        <w:t xml:space="preserve"> two</w:t>
      </w:r>
      <w:r w:rsidRPr="00694711">
        <w:rPr>
          <w:rFonts w:cs="Arial"/>
          <w:szCs w:val="22"/>
          <w:lang w:val="en-AU"/>
        </w:rPr>
        <w:t xml:space="preserve"> visits per term to the early childhood education setting to support staff with strategies to further promote Jackie’s development.</w:t>
      </w:r>
      <w:r>
        <w:rPr>
          <w:rFonts w:cs="Arial"/>
          <w:szCs w:val="22"/>
          <w:lang w:val="en-AU"/>
        </w:rPr>
        <w:t xml:space="preserve"> Jackie’s family understand that the key workers visits to the early education setting are important for ensuring the staff understand the best application sand approaches for Jackie. </w:t>
      </w:r>
      <w:r>
        <w:rPr>
          <w:szCs w:val="22"/>
          <w:lang w:val="en-AU"/>
        </w:rPr>
        <w:t xml:space="preserve">Jackie’s parents </w:t>
      </w:r>
      <w:r>
        <w:rPr>
          <w:rFonts w:cs="Arial"/>
          <w:szCs w:val="22"/>
          <w:lang w:val="en-AU"/>
        </w:rPr>
        <w:t xml:space="preserve">also understand that supporting Jackie to practice within natural environments such as home and community is equally as important as the application within the early childhood setting. </w:t>
      </w:r>
    </w:p>
    <w:p w14:paraId="41C6D8D8" w14:textId="77777777" w:rsidR="007325FC" w:rsidRPr="00694711" w:rsidRDefault="007325FC" w:rsidP="00F1531D">
      <w:pPr>
        <w:pStyle w:val="Casestudysubheading"/>
        <w:spacing w:after="200"/>
        <w:rPr>
          <w:lang w:val="en-AU"/>
        </w:rPr>
      </w:pPr>
      <w:r w:rsidRPr="00694711">
        <w:rPr>
          <w:lang w:val="en-AU"/>
        </w:rPr>
        <w:t xml:space="preserve">Implementation </w:t>
      </w:r>
    </w:p>
    <w:p w14:paraId="0479A96B" w14:textId="77777777" w:rsidR="007325FC" w:rsidRPr="00694711" w:rsidRDefault="007325FC" w:rsidP="00F1531D">
      <w:pPr>
        <w:pStyle w:val="Casestudysubheading"/>
        <w:spacing w:after="200"/>
        <w:rPr>
          <w:sz w:val="20"/>
          <w:szCs w:val="20"/>
          <w:lang w:val="en-AU"/>
        </w:rPr>
      </w:pPr>
      <w:r w:rsidRPr="00694711">
        <w:rPr>
          <w:rFonts w:cs="Arial"/>
          <w:b w:val="0"/>
          <w:color w:val="auto"/>
          <w:lang w:val="en-AU"/>
        </w:rPr>
        <w:t>The early childhood partner assists the family to engage a suitable provider who offers a key worker model with a team of allied health professionals working together through the key worker to support the family. The key worker will deliver supports in the family home and at childcare and has a skilled team of professionals supporting the family with sound evidence based strategies. The key worker supports the parents,</w:t>
      </w:r>
      <w:r>
        <w:rPr>
          <w:rFonts w:cs="Arial"/>
          <w:b w:val="0"/>
          <w:color w:val="auto"/>
          <w:lang w:val="en-AU"/>
        </w:rPr>
        <w:t xml:space="preserve"> and</w:t>
      </w:r>
      <w:r w:rsidRPr="00694711">
        <w:rPr>
          <w:rFonts w:cs="Arial"/>
          <w:b w:val="0"/>
          <w:color w:val="auto"/>
          <w:lang w:val="en-AU"/>
        </w:rPr>
        <w:t xml:space="preserve"> childcare staff to understand Jackie’s goals and strategies to support her learning and development in natural settings</w:t>
      </w:r>
      <w:r w:rsidRPr="00694711">
        <w:rPr>
          <w:sz w:val="20"/>
          <w:szCs w:val="20"/>
          <w:lang w:val="en-AU"/>
        </w:rPr>
        <w:t>.</w:t>
      </w:r>
    </w:p>
    <w:tbl>
      <w:tblPr>
        <w:tblStyle w:val="NDIATeal"/>
        <w:tblpPr w:leftFromText="180" w:rightFromText="180" w:vertAnchor="text" w:horzAnchor="margin" w:tblpY="221"/>
        <w:tblW w:w="9639" w:type="dxa"/>
        <w:tblLook w:val="04A0" w:firstRow="1" w:lastRow="0" w:firstColumn="1" w:lastColumn="0" w:noHBand="0" w:noVBand="1"/>
        <w:tblCaption w:val="Opportunities for practice per week "/>
        <w:tblDescription w:val="Input and support from experience early childhood team through the key worker (weekly for three months and then fortnightly)  = 1 hour per week &#10;Daily dressing and breakfast routine implementing visual schedule, reward chart, simple prompts and other agreed strategies equals at least two our per day of routines based early intervention in the home = 14 hours per week &#10;Early childhood educators work with Jackie at child care 2 days per week to support the use of gestures and visuals to express her feelings as well as multiple opportunities to develop fine motor skills through indoor and outdoor play and other activities of interest with her peers = 6 hours per week&#10;Jackie attends a small community dance group once a week that includes a dressing routine prior to dancing where Jackie is highly motivated to increase her independence because she enjoys dancing so much. Dancing supports her physical and emotional development in line with her goals as well as improves her wellbeing and social development = 1.5 hours per week&#10;Total hours of supported and intentional intervention by a combination of professionals, educators, parents and other carers who have been trained. (conservative) = 22.5 hours per week&#10;"/>
      </w:tblPr>
      <w:tblGrid>
        <w:gridCol w:w="7371"/>
        <w:gridCol w:w="2268"/>
      </w:tblGrid>
      <w:tr w:rsidR="007325FC" w:rsidRPr="00A03014" w14:paraId="53FB927D" w14:textId="77777777" w:rsidTr="00A60CAA">
        <w:trPr>
          <w:cnfStyle w:val="100000000000" w:firstRow="1" w:lastRow="0" w:firstColumn="0" w:lastColumn="0" w:oddVBand="0" w:evenVBand="0" w:oddHBand="0" w:evenHBand="0" w:firstRowFirstColumn="0" w:firstRowLastColumn="0" w:lastRowFirstColumn="0" w:lastRowLastColumn="0"/>
          <w:tblHeader/>
        </w:trPr>
        <w:tc>
          <w:tcPr>
            <w:tcW w:w="7371" w:type="dxa"/>
            <w:shd w:val="clear" w:color="auto" w:fill="8AC53F" w:themeFill="text2"/>
          </w:tcPr>
          <w:p w14:paraId="4A652445" w14:textId="0C67DFE8" w:rsidR="007325FC" w:rsidRPr="00694711" w:rsidRDefault="007325FC" w:rsidP="00971967">
            <w:pPr>
              <w:spacing w:after="200" w:line="276" w:lineRule="auto"/>
              <w:rPr>
                <w:rFonts w:cstheme="minorHAnsi"/>
                <w:lang w:val="en-AU"/>
              </w:rPr>
            </w:pPr>
            <w:r w:rsidRPr="00694711">
              <w:rPr>
                <w:rFonts w:cstheme="minorHAnsi"/>
                <w:lang w:val="en-AU"/>
              </w:rPr>
              <w:t>Opportunities for practice per week</w:t>
            </w:r>
            <w:r w:rsidR="00971967">
              <w:rPr>
                <w:rFonts w:cstheme="minorHAnsi"/>
                <w:lang w:val="en-AU"/>
              </w:rPr>
              <w:t xml:space="preserve"> </w:t>
            </w:r>
            <w:r w:rsidR="00EE4D40">
              <w:rPr>
                <w:rFonts w:cstheme="minorHAnsi"/>
                <w:lang w:val="en-AU"/>
              </w:rPr>
              <w:t>( mix funded and non-funded)</w:t>
            </w:r>
          </w:p>
        </w:tc>
        <w:tc>
          <w:tcPr>
            <w:tcW w:w="2268" w:type="dxa"/>
            <w:shd w:val="clear" w:color="auto" w:fill="8AC53F" w:themeFill="text2"/>
          </w:tcPr>
          <w:p w14:paraId="252D3FF6" w14:textId="77777777" w:rsidR="007325FC" w:rsidRPr="00694711" w:rsidRDefault="007325FC" w:rsidP="00F1531D">
            <w:pPr>
              <w:spacing w:after="200" w:line="276" w:lineRule="auto"/>
              <w:rPr>
                <w:rFonts w:cstheme="minorHAnsi"/>
                <w:lang w:val="en-AU"/>
              </w:rPr>
            </w:pPr>
            <w:r w:rsidRPr="00694711">
              <w:rPr>
                <w:rFonts w:cstheme="minorHAnsi"/>
                <w:lang w:val="en-AU"/>
              </w:rPr>
              <w:t xml:space="preserve">Hours per week </w:t>
            </w:r>
          </w:p>
        </w:tc>
      </w:tr>
      <w:tr w:rsidR="007325FC" w:rsidRPr="00A03014" w14:paraId="4C8B61E6" w14:textId="77777777" w:rsidTr="00A60CAA">
        <w:tc>
          <w:tcPr>
            <w:tcW w:w="7371" w:type="dxa"/>
          </w:tcPr>
          <w:p w14:paraId="752FA23E" w14:textId="77777777" w:rsidR="007325FC" w:rsidRPr="00694711" w:rsidRDefault="007325FC" w:rsidP="00F1531D">
            <w:pPr>
              <w:spacing w:after="200" w:line="276" w:lineRule="auto"/>
              <w:rPr>
                <w:rFonts w:cstheme="minorHAnsi"/>
                <w:szCs w:val="22"/>
                <w:lang w:val="en-AU"/>
              </w:rPr>
            </w:pPr>
            <w:r w:rsidRPr="00694711">
              <w:rPr>
                <w:szCs w:val="22"/>
                <w:lang w:val="en-AU"/>
              </w:rPr>
              <w:t>Input and support from experience early childhood team through the key worker (weekly for three months and then fortnightly)</w:t>
            </w:r>
            <w:r>
              <w:rPr>
                <w:szCs w:val="22"/>
                <w:lang w:val="en-AU"/>
              </w:rPr>
              <w:t>.</w:t>
            </w:r>
          </w:p>
        </w:tc>
        <w:tc>
          <w:tcPr>
            <w:tcW w:w="2268" w:type="dxa"/>
          </w:tcPr>
          <w:p w14:paraId="3F7026C0" w14:textId="77777777" w:rsidR="007325FC" w:rsidRPr="00694711" w:rsidRDefault="007325FC" w:rsidP="00F1531D">
            <w:pPr>
              <w:spacing w:after="200" w:line="276" w:lineRule="auto"/>
              <w:rPr>
                <w:rFonts w:cstheme="minorHAnsi"/>
                <w:szCs w:val="22"/>
                <w:lang w:val="en-AU"/>
              </w:rPr>
            </w:pPr>
            <w:r w:rsidRPr="00694711">
              <w:rPr>
                <w:rFonts w:cstheme="minorHAnsi"/>
                <w:szCs w:val="22"/>
                <w:lang w:val="en-AU"/>
              </w:rPr>
              <w:t>1</w:t>
            </w:r>
          </w:p>
        </w:tc>
      </w:tr>
      <w:tr w:rsidR="007325FC" w:rsidRPr="00A03014" w14:paraId="277877EB" w14:textId="77777777" w:rsidTr="00A60CAA">
        <w:trPr>
          <w:cnfStyle w:val="000000010000" w:firstRow="0" w:lastRow="0" w:firstColumn="0" w:lastColumn="0" w:oddVBand="0" w:evenVBand="0" w:oddHBand="0" w:evenHBand="1" w:firstRowFirstColumn="0" w:firstRowLastColumn="0" w:lastRowFirstColumn="0" w:lastRowLastColumn="0"/>
        </w:trPr>
        <w:tc>
          <w:tcPr>
            <w:tcW w:w="7371" w:type="dxa"/>
            <w:shd w:val="clear" w:color="auto" w:fill="E5F1D4"/>
          </w:tcPr>
          <w:p w14:paraId="1A379FB4" w14:textId="77777777" w:rsidR="007325FC" w:rsidRPr="00A03014" w:rsidRDefault="007325FC" w:rsidP="00F1531D">
            <w:pPr>
              <w:spacing w:after="200" w:line="276" w:lineRule="auto"/>
              <w:rPr>
                <w:szCs w:val="22"/>
                <w:lang w:val="en-AU"/>
              </w:rPr>
            </w:pPr>
            <w:r w:rsidRPr="00694711">
              <w:rPr>
                <w:szCs w:val="22"/>
                <w:lang w:val="en-AU"/>
              </w:rPr>
              <w:t xml:space="preserve">Daily dressing and breakfast routine implementing visual schedule, reward chart, simple prompts and other agreed strategies equals at least two </w:t>
            </w:r>
            <w:r>
              <w:rPr>
                <w:szCs w:val="22"/>
                <w:lang w:val="en-AU"/>
              </w:rPr>
              <w:t>h</w:t>
            </w:r>
            <w:r w:rsidRPr="00694711">
              <w:rPr>
                <w:szCs w:val="22"/>
                <w:lang w:val="en-AU"/>
              </w:rPr>
              <w:t>our</w:t>
            </w:r>
            <w:r>
              <w:rPr>
                <w:szCs w:val="22"/>
                <w:lang w:val="en-AU"/>
              </w:rPr>
              <w:t>s</w:t>
            </w:r>
            <w:r w:rsidRPr="00694711">
              <w:rPr>
                <w:szCs w:val="22"/>
                <w:lang w:val="en-AU"/>
              </w:rPr>
              <w:t xml:space="preserve"> per day of routines based early intervention in the home</w:t>
            </w:r>
            <w:r>
              <w:rPr>
                <w:szCs w:val="22"/>
                <w:lang w:val="en-AU"/>
              </w:rPr>
              <w:t>.</w:t>
            </w:r>
            <w:r w:rsidR="00CD6696">
              <w:rPr>
                <w:szCs w:val="22"/>
                <w:lang w:val="en-AU"/>
              </w:rPr>
              <w:t xml:space="preserve"> (non-</w:t>
            </w:r>
            <w:r w:rsidR="00EE4D40">
              <w:rPr>
                <w:szCs w:val="22"/>
                <w:lang w:val="en-AU"/>
              </w:rPr>
              <w:t>funded)</w:t>
            </w:r>
          </w:p>
        </w:tc>
        <w:tc>
          <w:tcPr>
            <w:tcW w:w="2268" w:type="dxa"/>
            <w:shd w:val="clear" w:color="auto" w:fill="E5F1D4"/>
          </w:tcPr>
          <w:p w14:paraId="62F68C7D" w14:textId="77777777" w:rsidR="007325FC" w:rsidRPr="00EF629E" w:rsidRDefault="007325FC" w:rsidP="00F1531D">
            <w:pPr>
              <w:spacing w:after="200" w:line="276" w:lineRule="auto"/>
              <w:rPr>
                <w:szCs w:val="22"/>
                <w:lang w:val="en-AU"/>
              </w:rPr>
            </w:pPr>
            <w:r w:rsidRPr="00EF629E">
              <w:rPr>
                <w:szCs w:val="22"/>
                <w:lang w:val="en-AU"/>
              </w:rPr>
              <w:t>14</w:t>
            </w:r>
          </w:p>
        </w:tc>
      </w:tr>
      <w:tr w:rsidR="007325FC" w:rsidRPr="00A03014" w14:paraId="314953E6" w14:textId="77777777" w:rsidTr="00A60CAA">
        <w:tc>
          <w:tcPr>
            <w:tcW w:w="7371" w:type="dxa"/>
          </w:tcPr>
          <w:p w14:paraId="539D4A69" w14:textId="77777777" w:rsidR="007325FC" w:rsidRPr="00A03014" w:rsidRDefault="007325FC" w:rsidP="00F1531D">
            <w:pPr>
              <w:spacing w:after="200" w:line="276" w:lineRule="auto"/>
              <w:rPr>
                <w:szCs w:val="22"/>
                <w:lang w:val="en-AU"/>
              </w:rPr>
            </w:pPr>
            <w:r w:rsidRPr="00694711">
              <w:rPr>
                <w:szCs w:val="22"/>
                <w:lang w:val="en-AU"/>
              </w:rPr>
              <w:t xml:space="preserve">Early childhood educators work with Jackie at child care </w:t>
            </w:r>
            <w:r>
              <w:rPr>
                <w:szCs w:val="22"/>
                <w:lang w:val="en-AU"/>
              </w:rPr>
              <w:t>two</w:t>
            </w:r>
            <w:r w:rsidRPr="00694711">
              <w:rPr>
                <w:szCs w:val="22"/>
                <w:lang w:val="en-AU"/>
              </w:rPr>
              <w:t xml:space="preserve"> days per week to support the use of gestures and visuals to express her feelings as well as multiple opportunities to develop fine motor skills through indoor and outdoor play and other activities of interest with her peers</w:t>
            </w:r>
            <w:r>
              <w:rPr>
                <w:szCs w:val="22"/>
                <w:lang w:val="en-AU"/>
              </w:rPr>
              <w:t>.</w:t>
            </w:r>
            <w:r w:rsidR="00CD6696">
              <w:rPr>
                <w:szCs w:val="22"/>
                <w:lang w:val="en-AU"/>
              </w:rPr>
              <w:t xml:space="preserve"> (combination key worker may support capacity building of staff)</w:t>
            </w:r>
          </w:p>
        </w:tc>
        <w:tc>
          <w:tcPr>
            <w:tcW w:w="2268" w:type="dxa"/>
          </w:tcPr>
          <w:p w14:paraId="543C8864" w14:textId="77777777" w:rsidR="007325FC" w:rsidRPr="00EF629E" w:rsidRDefault="007325FC" w:rsidP="00F1531D">
            <w:pPr>
              <w:spacing w:after="200" w:line="276" w:lineRule="auto"/>
              <w:rPr>
                <w:szCs w:val="22"/>
                <w:lang w:val="en-AU"/>
              </w:rPr>
            </w:pPr>
            <w:r w:rsidRPr="00EF629E">
              <w:rPr>
                <w:szCs w:val="22"/>
                <w:lang w:val="en-AU"/>
              </w:rPr>
              <w:t>6</w:t>
            </w:r>
          </w:p>
        </w:tc>
      </w:tr>
      <w:tr w:rsidR="007325FC" w:rsidRPr="00A03014" w14:paraId="0310E53F" w14:textId="77777777" w:rsidTr="00A60CAA">
        <w:trPr>
          <w:cnfStyle w:val="000000010000" w:firstRow="0" w:lastRow="0" w:firstColumn="0" w:lastColumn="0" w:oddVBand="0" w:evenVBand="0" w:oddHBand="0" w:evenHBand="1" w:firstRowFirstColumn="0" w:firstRowLastColumn="0" w:lastRowFirstColumn="0" w:lastRowLastColumn="0"/>
        </w:trPr>
        <w:tc>
          <w:tcPr>
            <w:tcW w:w="7371" w:type="dxa"/>
            <w:shd w:val="clear" w:color="auto" w:fill="E5F1D4"/>
          </w:tcPr>
          <w:p w14:paraId="652463C9" w14:textId="77777777" w:rsidR="007325FC" w:rsidRPr="00A03014" w:rsidRDefault="007325FC" w:rsidP="00F1531D">
            <w:pPr>
              <w:spacing w:after="200" w:line="276" w:lineRule="auto"/>
              <w:rPr>
                <w:szCs w:val="22"/>
                <w:lang w:val="en-AU"/>
              </w:rPr>
            </w:pPr>
            <w:r w:rsidRPr="00694711">
              <w:rPr>
                <w:szCs w:val="22"/>
                <w:lang w:val="en-AU"/>
              </w:rPr>
              <w:t>Jackie attends a small community dance group once a week that includes a dressing routine prior to dancing where Jackie is highly motivated to increase her independence because she enjoys dancing so much. Dancing supports her physical and emotional development in line with her goals as well as improves her wellbeing and social development</w:t>
            </w:r>
            <w:r>
              <w:rPr>
                <w:szCs w:val="22"/>
                <w:lang w:val="en-AU"/>
              </w:rPr>
              <w:t>.</w:t>
            </w:r>
            <w:r w:rsidR="00CD6696">
              <w:rPr>
                <w:szCs w:val="22"/>
                <w:lang w:val="en-AU"/>
              </w:rPr>
              <w:t xml:space="preserve"> (non-funded)</w:t>
            </w:r>
          </w:p>
        </w:tc>
        <w:tc>
          <w:tcPr>
            <w:tcW w:w="2268" w:type="dxa"/>
            <w:shd w:val="clear" w:color="auto" w:fill="E5F1D4"/>
          </w:tcPr>
          <w:p w14:paraId="40150FEE" w14:textId="77777777" w:rsidR="007325FC" w:rsidRPr="00694711" w:rsidRDefault="007325FC" w:rsidP="00F1531D">
            <w:pPr>
              <w:spacing w:after="200" w:line="276" w:lineRule="auto"/>
              <w:rPr>
                <w:rFonts w:cstheme="minorHAnsi"/>
                <w:szCs w:val="22"/>
                <w:lang w:val="en-AU"/>
              </w:rPr>
            </w:pPr>
            <w:r w:rsidRPr="00694711">
              <w:rPr>
                <w:rFonts w:cstheme="minorHAnsi"/>
                <w:szCs w:val="22"/>
                <w:lang w:val="en-AU"/>
              </w:rPr>
              <w:t>1.5</w:t>
            </w:r>
          </w:p>
        </w:tc>
      </w:tr>
      <w:tr w:rsidR="007325FC" w:rsidRPr="00A03014" w14:paraId="7C55CE3D" w14:textId="77777777" w:rsidTr="00A60CAA">
        <w:tc>
          <w:tcPr>
            <w:tcW w:w="7371" w:type="dxa"/>
          </w:tcPr>
          <w:p w14:paraId="3A3755D0" w14:textId="77777777" w:rsidR="007325FC" w:rsidRPr="00A03014" w:rsidRDefault="007325FC" w:rsidP="00F1531D">
            <w:pPr>
              <w:spacing w:after="200" w:line="276" w:lineRule="auto"/>
              <w:rPr>
                <w:szCs w:val="22"/>
                <w:lang w:val="en-AU"/>
              </w:rPr>
            </w:pPr>
            <w:r w:rsidRPr="00694711">
              <w:rPr>
                <w:szCs w:val="22"/>
                <w:lang w:val="en-AU"/>
              </w:rPr>
              <w:t xml:space="preserve">Total hours of supported and intentional intervention by a combination of professionals, educators, parents and other carers who have been trained. </w:t>
            </w:r>
          </w:p>
        </w:tc>
        <w:tc>
          <w:tcPr>
            <w:tcW w:w="2268" w:type="dxa"/>
          </w:tcPr>
          <w:p w14:paraId="77E3E1AE" w14:textId="77777777" w:rsidR="007325FC" w:rsidRPr="00EF629E" w:rsidRDefault="007325FC" w:rsidP="00F1531D">
            <w:pPr>
              <w:spacing w:after="200" w:line="276" w:lineRule="auto"/>
              <w:rPr>
                <w:szCs w:val="22"/>
                <w:lang w:val="en-AU"/>
              </w:rPr>
            </w:pPr>
            <w:r w:rsidRPr="00EF629E">
              <w:rPr>
                <w:szCs w:val="22"/>
                <w:lang w:val="en-AU"/>
              </w:rPr>
              <w:t>22.5</w:t>
            </w:r>
          </w:p>
        </w:tc>
      </w:tr>
    </w:tbl>
    <w:p w14:paraId="02D5E816" w14:textId="77777777" w:rsidR="007325FC" w:rsidRPr="00694711" w:rsidRDefault="007325FC" w:rsidP="00F1531D">
      <w:pPr>
        <w:pStyle w:val="Casestudysubheading"/>
        <w:spacing w:after="200"/>
        <w:rPr>
          <w:lang w:val="en-AU"/>
        </w:rPr>
      </w:pPr>
    </w:p>
    <w:p w14:paraId="63353316" w14:textId="77777777" w:rsidR="00BB6110" w:rsidRPr="008602F1" w:rsidRDefault="00BB6110" w:rsidP="0039001A"/>
    <w:sectPr w:rsidR="00BB6110" w:rsidRPr="008602F1" w:rsidSect="00B43EBF">
      <w:type w:val="continuous"/>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B7BFB" w14:textId="77777777" w:rsidR="0013602B" w:rsidRDefault="0013602B" w:rsidP="007219F1">
      <w:pPr>
        <w:spacing w:after="0" w:line="240" w:lineRule="auto"/>
      </w:pPr>
      <w:r>
        <w:separator/>
      </w:r>
    </w:p>
    <w:p w14:paraId="54D004FA" w14:textId="77777777" w:rsidR="0013602B" w:rsidRDefault="0013602B"/>
    <w:p w14:paraId="4B5BDEE2" w14:textId="77777777" w:rsidR="0013602B" w:rsidRDefault="0013602B"/>
    <w:p w14:paraId="1E826BCE" w14:textId="77777777" w:rsidR="0013602B" w:rsidRDefault="0013602B"/>
    <w:p w14:paraId="0C6E804D" w14:textId="77777777" w:rsidR="0013602B" w:rsidRDefault="0013602B"/>
    <w:p w14:paraId="063CC1DF" w14:textId="77777777" w:rsidR="0013602B" w:rsidRDefault="0013602B"/>
    <w:p w14:paraId="63E64ED1" w14:textId="77777777" w:rsidR="0013602B" w:rsidRDefault="0013602B"/>
    <w:p w14:paraId="156A9AB8" w14:textId="77777777" w:rsidR="0013602B" w:rsidRDefault="0013602B"/>
  </w:endnote>
  <w:endnote w:type="continuationSeparator" w:id="0">
    <w:p w14:paraId="5F15E15B" w14:textId="77777777" w:rsidR="0013602B" w:rsidRDefault="0013602B" w:rsidP="007219F1">
      <w:pPr>
        <w:spacing w:after="0" w:line="240" w:lineRule="auto"/>
      </w:pPr>
      <w:r>
        <w:continuationSeparator/>
      </w:r>
    </w:p>
    <w:p w14:paraId="657337F3" w14:textId="77777777" w:rsidR="0013602B" w:rsidRDefault="0013602B"/>
    <w:p w14:paraId="10364198" w14:textId="77777777" w:rsidR="0013602B" w:rsidRDefault="0013602B"/>
    <w:p w14:paraId="0C7F0F4E" w14:textId="77777777" w:rsidR="0013602B" w:rsidRDefault="0013602B"/>
    <w:p w14:paraId="017AE7D3" w14:textId="77777777" w:rsidR="0013602B" w:rsidRDefault="0013602B"/>
    <w:p w14:paraId="631C3DE0" w14:textId="77777777" w:rsidR="0013602B" w:rsidRDefault="0013602B"/>
    <w:p w14:paraId="4D7EAB5E" w14:textId="77777777" w:rsidR="0013602B" w:rsidRDefault="0013602B"/>
    <w:p w14:paraId="0F811728" w14:textId="77777777" w:rsidR="0013602B" w:rsidRDefault="0013602B"/>
  </w:endnote>
  <w:endnote w:type="continuationNotice" w:id="1">
    <w:p w14:paraId="5DF83099" w14:textId="77777777" w:rsidR="0013602B" w:rsidRDefault="00136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FSMe-Bold">
    <w:altName w:val="Malgun Gothic Semi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News Gothic Std">
    <w:altName w:val="News Gothic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FS Me Light">
    <w:altName w:val="Arial"/>
    <w:charset w:val="00"/>
    <w:family w:val="auto"/>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18FCA" w14:textId="77777777" w:rsidR="0013602B" w:rsidRDefault="0013602B">
    <w:pPr>
      <w:pStyle w:val="Footer"/>
    </w:pPr>
  </w:p>
  <w:p w14:paraId="6046209B" w14:textId="77777777" w:rsidR="0013602B" w:rsidRDefault="0013602B"/>
  <w:p w14:paraId="7D5DCD9F" w14:textId="77777777" w:rsidR="0013602B" w:rsidRDefault="0013602B"/>
  <w:p w14:paraId="12A63B82" w14:textId="77777777" w:rsidR="0013602B" w:rsidRDefault="0013602B"/>
  <w:p w14:paraId="0E45AFB0" w14:textId="77777777" w:rsidR="0013602B" w:rsidRDefault="0013602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536075"/>
      <w:docPartObj>
        <w:docPartGallery w:val="Page Numbers (Bottom of Page)"/>
        <w:docPartUnique/>
      </w:docPartObj>
    </w:sdtPr>
    <w:sdtEndPr>
      <w:rPr>
        <w:noProof/>
      </w:rPr>
    </w:sdtEndPr>
    <w:sdtContent>
      <w:p w14:paraId="7F3A88F5" w14:textId="5117D0FB" w:rsidR="0013602B" w:rsidRDefault="0013602B">
        <w:pPr>
          <w:pStyle w:val="Footer"/>
          <w:jc w:val="right"/>
        </w:pPr>
        <w:r>
          <w:fldChar w:fldCharType="begin"/>
        </w:r>
        <w:r>
          <w:instrText xml:space="preserve"> PAGE   \* MERGEFORMAT </w:instrText>
        </w:r>
        <w:r>
          <w:fldChar w:fldCharType="separate"/>
        </w:r>
        <w:r w:rsidR="00554F10">
          <w:rPr>
            <w:noProof/>
          </w:rPr>
          <w:t>3</w:t>
        </w:r>
        <w:r>
          <w:rPr>
            <w:noProof/>
          </w:rPr>
          <w:fldChar w:fldCharType="end"/>
        </w:r>
      </w:p>
    </w:sdtContent>
  </w:sdt>
  <w:p w14:paraId="03A520C9" w14:textId="77777777" w:rsidR="0013602B" w:rsidRDefault="0013602B"/>
  <w:p w14:paraId="741D3079" w14:textId="77777777" w:rsidR="0013602B" w:rsidRDefault="0013602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DF5C1" w14:textId="77777777" w:rsidR="0013602B" w:rsidRPr="007219F1" w:rsidRDefault="0013602B"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FA70E" w14:textId="77777777" w:rsidR="0013602B" w:rsidRDefault="0013602B"/>
    <w:p w14:paraId="78E86B92" w14:textId="77777777" w:rsidR="0013602B" w:rsidRDefault="0013602B"/>
    <w:p w14:paraId="0773B5AE" w14:textId="77777777" w:rsidR="0013602B" w:rsidRDefault="0013602B"/>
  </w:footnote>
  <w:footnote w:type="continuationSeparator" w:id="0">
    <w:p w14:paraId="0C23B0B7" w14:textId="77777777" w:rsidR="0013602B" w:rsidRDefault="0013602B" w:rsidP="007219F1">
      <w:pPr>
        <w:spacing w:after="0" w:line="240" w:lineRule="auto"/>
      </w:pPr>
      <w:r>
        <w:continuationSeparator/>
      </w:r>
    </w:p>
    <w:p w14:paraId="503F1427" w14:textId="77777777" w:rsidR="0013602B" w:rsidRDefault="0013602B"/>
    <w:p w14:paraId="1EF4F470" w14:textId="77777777" w:rsidR="0013602B" w:rsidRDefault="0013602B"/>
    <w:p w14:paraId="36521F1D" w14:textId="77777777" w:rsidR="0013602B" w:rsidRDefault="0013602B"/>
    <w:p w14:paraId="07807EBE" w14:textId="77777777" w:rsidR="0013602B" w:rsidRDefault="0013602B"/>
    <w:p w14:paraId="678B0561" w14:textId="77777777" w:rsidR="0013602B" w:rsidRDefault="0013602B"/>
    <w:p w14:paraId="5B5A4995" w14:textId="77777777" w:rsidR="0013602B" w:rsidRDefault="0013602B"/>
    <w:p w14:paraId="31C5AFD2" w14:textId="77777777" w:rsidR="0013602B" w:rsidRDefault="0013602B"/>
  </w:footnote>
  <w:footnote w:type="continuationNotice" w:id="1">
    <w:p w14:paraId="26A9CA30" w14:textId="77777777" w:rsidR="0013602B" w:rsidRDefault="0013602B">
      <w:pPr>
        <w:spacing w:after="0" w:line="240" w:lineRule="auto"/>
      </w:pPr>
    </w:p>
    <w:p w14:paraId="5ABE51ED" w14:textId="77777777" w:rsidR="0013602B" w:rsidRDefault="0013602B"/>
    <w:p w14:paraId="5259DDAB" w14:textId="77777777" w:rsidR="0013602B" w:rsidRDefault="0013602B"/>
  </w:footnote>
  <w:footnote w:id="2">
    <w:p w14:paraId="657ED1A3" w14:textId="77777777" w:rsidR="0013602B" w:rsidRPr="008A3332" w:rsidRDefault="0013602B" w:rsidP="00F5384C">
      <w:pPr>
        <w:spacing w:line="276" w:lineRule="auto"/>
        <w:jc w:val="both"/>
        <w:rPr>
          <w:rFonts w:cs="Arial"/>
          <w:sz w:val="16"/>
          <w:szCs w:val="16"/>
        </w:rPr>
      </w:pPr>
      <w:r w:rsidRPr="00C51CF2">
        <w:rPr>
          <w:rStyle w:val="FootnoteReference"/>
          <w:sz w:val="16"/>
          <w:szCs w:val="16"/>
        </w:rPr>
        <w:footnoteRef/>
      </w:r>
      <w:r w:rsidRPr="00C51CF2">
        <w:rPr>
          <w:sz w:val="16"/>
          <w:szCs w:val="16"/>
        </w:rPr>
        <w:t xml:space="preserve"> Previous research or best practice developed commissioned by the NDIA has included: </w:t>
      </w:r>
      <w:hyperlink r:id="rId1" w:history="1">
        <w:r w:rsidRPr="008A3332">
          <w:rPr>
            <w:rStyle w:val="Hyperlink"/>
            <w:sz w:val="16"/>
            <w:szCs w:val="16"/>
            <w:u w:val="none"/>
          </w:rPr>
          <w:t>Autism Spectrum Disorder: Evidence-based/ evidence-informed good practice for supports provided to preschool children, their families and carers. (2016)</w:t>
        </w:r>
      </w:hyperlink>
      <w:r w:rsidRPr="008A3332">
        <w:rPr>
          <w:rStyle w:val="Hyperlink"/>
          <w:sz w:val="16"/>
          <w:szCs w:val="16"/>
          <w:u w:val="none"/>
        </w:rPr>
        <w:t xml:space="preserve">; </w:t>
      </w:r>
      <w:hyperlink r:id="rId2" w:history="1">
        <w:r w:rsidRPr="008A3332">
          <w:rPr>
            <w:rStyle w:val="Hyperlink"/>
            <w:rFonts w:cs="Arial"/>
            <w:sz w:val="16"/>
            <w:szCs w:val="16"/>
            <w:u w:val="none"/>
          </w:rPr>
          <w:t>ECIA - National Guidelines: Best Practice in Early Intervention</w:t>
        </w:r>
      </w:hyperlink>
      <w:r w:rsidRPr="008A3332">
        <w:rPr>
          <w:rStyle w:val="Hyperlink"/>
          <w:rFonts w:cs="Arial"/>
          <w:sz w:val="16"/>
          <w:szCs w:val="16"/>
          <w:u w:val="none"/>
        </w:rPr>
        <w:t xml:space="preserve">; </w:t>
      </w:r>
      <w:hyperlink r:id="rId3" w:history="1">
        <w:r w:rsidRPr="008A3332">
          <w:rPr>
            <w:rStyle w:val="Hyperlink"/>
            <w:rFonts w:eastAsia="Calibri" w:cs="Arial"/>
            <w:sz w:val="16"/>
            <w:szCs w:val="16"/>
            <w:u w:val="none"/>
            <w:lang w:eastAsia="en-US"/>
          </w:rPr>
          <w:t>National Guideline for the Assessment and Diagnosis of Autism Spectrum Disorder in Australia</w:t>
        </w:r>
      </w:hyperlink>
    </w:p>
    <w:p w14:paraId="4D3D4570" w14:textId="77777777" w:rsidR="0013602B" w:rsidRDefault="0013602B" w:rsidP="00F5384C">
      <w:pPr>
        <w:pStyle w:val="FootnoteText"/>
      </w:pPr>
    </w:p>
  </w:footnote>
  <w:footnote w:id="3">
    <w:p w14:paraId="429DB0C1" w14:textId="77777777" w:rsidR="0013602B" w:rsidRDefault="0013602B" w:rsidP="00993183">
      <w:pPr>
        <w:pStyle w:val="FootnoteText"/>
      </w:pPr>
      <w:r>
        <w:rPr>
          <w:rStyle w:val="FootnoteReference"/>
        </w:rPr>
        <w:footnoteRef/>
      </w:r>
      <w:r>
        <w:t xml:space="preserve"> This table includes the same characteristic and impact descriptors as table one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51281" w14:textId="77777777" w:rsidR="0013602B" w:rsidRDefault="0013602B">
    <w:pPr>
      <w:pStyle w:val="Header"/>
    </w:pPr>
  </w:p>
  <w:p w14:paraId="29038B39" w14:textId="77777777" w:rsidR="0013602B" w:rsidRDefault="0013602B"/>
  <w:p w14:paraId="0800D192" w14:textId="77777777" w:rsidR="0013602B" w:rsidRDefault="0013602B"/>
  <w:p w14:paraId="22747993" w14:textId="77777777" w:rsidR="0013602B" w:rsidRDefault="0013602B"/>
  <w:p w14:paraId="6968C455" w14:textId="77777777" w:rsidR="0013602B" w:rsidRDefault="0013602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ADB0" w14:textId="77777777" w:rsidR="0013602B" w:rsidRDefault="0013602B" w:rsidP="00593C73">
    <w:pPr>
      <w:spacing w:after="840"/>
    </w:pPr>
    <w:r>
      <w:rPr>
        <w:noProof/>
        <w:lang w:val="en-AU" w:eastAsia="en-AU"/>
      </w:rPr>
      <mc:AlternateContent>
        <mc:Choice Requires="wps">
          <w:drawing>
            <wp:anchor distT="0" distB="0" distL="114300" distR="114300" simplePos="0" relativeHeight="251661312" behindDoc="0" locked="0" layoutInCell="1" allowOverlap="1" wp14:anchorId="66B43390" wp14:editId="7C1220FF">
              <wp:simplePos x="0" y="0"/>
              <wp:positionH relativeFrom="page">
                <wp:posOffset>0</wp:posOffset>
              </wp:positionH>
              <wp:positionV relativeFrom="paragraph">
                <wp:posOffset>11575</wp:posOffset>
              </wp:positionV>
              <wp:extent cx="7558268" cy="144000"/>
              <wp:effectExtent l="0" t="0" r="5080" b="8890"/>
              <wp:wrapNone/>
              <wp:docPr id="19" name="Rectangle 19" title="green banner in background">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B434F" id="Rectangle 19" o:spid="_x0000_s1026" alt="Title: green banner in background" style="position:absolute;margin-left:0;margin-top:.9pt;width:595.15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" fillcolor="#8ac53f [3215]" stroked="f" strokeweight="1pt">
              <w10:wrap anchorx="page"/>
            </v:rect>
          </w:pict>
        </mc:Fallback>
      </mc:AlternateContent>
    </w:r>
  </w:p>
  <w:p w14:paraId="3574FA80" w14:textId="77777777" w:rsidR="0013602B" w:rsidRDefault="0013602B"/>
  <w:p w14:paraId="63BAD7DD" w14:textId="5C0A77D2" w:rsidR="0013602B" w:rsidRDefault="0013602B" w:rsidP="00502500">
    <w:pPr>
      <w:tabs>
        <w:tab w:val="left" w:pos="7651"/>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5DE30" w14:textId="77777777" w:rsidR="0013602B" w:rsidRDefault="0013602B" w:rsidP="0094314A">
    <w:pPr>
      <w:pStyle w:val="Header"/>
    </w:pPr>
    <w:r>
      <w:rPr>
        <w:noProof/>
        <w:lang w:val="en-AU" w:eastAsia="en-AU"/>
      </w:rPr>
      <w:drawing>
        <wp:anchor distT="0" distB="0" distL="114300" distR="114300" simplePos="0" relativeHeight="251662336" behindDoc="1" locked="0" layoutInCell="1" allowOverlap="1" wp14:anchorId="4E2B1DE8" wp14:editId="0E7B2020">
          <wp:simplePos x="0" y="0"/>
          <wp:positionH relativeFrom="column">
            <wp:posOffset>-914400</wp:posOffset>
          </wp:positionH>
          <wp:positionV relativeFrom="paragraph">
            <wp:posOffset>164</wp:posOffset>
          </wp:positionV>
          <wp:extent cx="7560000" cy="10672941"/>
          <wp:effectExtent l="0" t="0" r="3175" b="0"/>
          <wp:wrapNone/>
          <wp:docPr id="3" name="Picture 3" descr="Two boys hugging each other while sitting on the ground " title="Cover image - decorativ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2941"/>
                  </a:xfrm>
                  <a:prstGeom prst="rect">
                    <a:avLst/>
                  </a:prstGeom>
                </pic:spPr>
              </pic:pic>
            </a:graphicData>
          </a:graphic>
          <wp14:sizeRelH relativeFrom="page">
            <wp14:pctWidth>0</wp14:pctWidth>
          </wp14:sizeRelH>
          <wp14:sizeRelV relativeFrom="page">
            <wp14:pctHeight>0</wp14:pctHeight>
          </wp14:sizeRelV>
        </wp:anchor>
      </w:drawing>
    </w:r>
  </w:p>
  <w:p w14:paraId="62B9D40B" w14:textId="77777777" w:rsidR="0013602B" w:rsidRDefault="001360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2E2C"/>
    <w:multiLevelType w:val="hybridMultilevel"/>
    <w:tmpl w:val="FBE4063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1F2D6D"/>
    <w:multiLevelType w:val="hybridMultilevel"/>
    <w:tmpl w:val="15908A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9B80568"/>
    <w:multiLevelType w:val="hybridMultilevel"/>
    <w:tmpl w:val="35929B22"/>
    <w:lvl w:ilvl="0" w:tplc="0C847356">
      <w:start w:val="1"/>
      <w:numFmt w:val="bullet"/>
      <w:lvlText w:val="•"/>
      <w:lvlJc w:val="left"/>
      <w:pPr>
        <w:tabs>
          <w:tab w:val="num" w:pos="360"/>
        </w:tabs>
        <w:ind w:left="360" w:hanging="360"/>
      </w:pPr>
      <w:rPr>
        <w:rFonts w:ascii="Times New Roman" w:hAnsi="Times New Roman" w:hint="default"/>
      </w:rPr>
    </w:lvl>
    <w:lvl w:ilvl="1" w:tplc="307C7D70" w:tentative="1">
      <w:start w:val="1"/>
      <w:numFmt w:val="bullet"/>
      <w:lvlText w:val="•"/>
      <w:lvlJc w:val="left"/>
      <w:pPr>
        <w:tabs>
          <w:tab w:val="num" w:pos="1080"/>
        </w:tabs>
        <w:ind w:left="1080" w:hanging="360"/>
      </w:pPr>
      <w:rPr>
        <w:rFonts w:ascii="Times New Roman" w:hAnsi="Times New Roman" w:hint="default"/>
      </w:rPr>
    </w:lvl>
    <w:lvl w:ilvl="2" w:tplc="D03E75B8" w:tentative="1">
      <w:start w:val="1"/>
      <w:numFmt w:val="bullet"/>
      <w:lvlText w:val="•"/>
      <w:lvlJc w:val="left"/>
      <w:pPr>
        <w:tabs>
          <w:tab w:val="num" w:pos="1800"/>
        </w:tabs>
        <w:ind w:left="1800" w:hanging="360"/>
      </w:pPr>
      <w:rPr>
        <w:rFonts w:ascii="Times New Roman" w:hAnsi="Times New Roman" w:hint="default"/>
      </w:rPr>
    </w:lvl>
    <w:lvl w:ilvl="3" w:tplc="990E4A20" w:tentative="1">
      <w:start w:val="1"/>
      <w:numFmt w:val="bullet"/>
      <w:lvlText w:val="•"/>
      <w:lvlJc w:val="left"/>
      <w:pPr>
        <w:tabs>
          <w:tab w:val="num" w:pos="2520"/>
        </w:tabs>
        <w:ind w:left="2520" w:hanging="360"/>
      </w:pPr>
      <w:rPr>
        <w:rFonts w:ascii="Times New Roman" w:hAnsi="Times New Roman" w:hint="default"/>
      </w:rPr>
    </w:lvl>
    <w:lvl w:ilvl="4" w:tplc="28165026" w:tentative="1">
      <w:start w:val="1"/>
      <w:numFmt w:val="bullet"/>
      <w:lvlText w:val="•"/>
      <w:lvlJc w:val="left"/>
      <w:pPr>
        <w:tabs>
          <w:tab w:val="num" w:pos="3240"/>
        </w:tabs>
        <w:ind w:left="3240" w:hanging="360"/>
      </w:pPr>
      <w:rPr>
        <w:rFonts w:ascii="Times New Roman" w:hAnsi="Times New Roman" w:hint="default"/>
      </w:rPr>
    </w:lvl>
    <w:lvl w:ilvl="5" w:tplc="1110E946" w:tentative="1">
      <w:start w:val="1"/>
      <w:numFmt w:val="bullet"/>
      <w:lvlText w:val="•"/>
      <w:lvlJc w:val="left"/>
      <w:pPr>
        <w:tabs>
          <w:tab w:val="num" w:pos="3960"/>
        </w:tabs>
        <w:ind w:left="3960" w:hanging="360"/>
      </w:pPr>
      <w:rPr>
        <w:rFonts w:ascii="Times New Roman" w:hAnsi="Times New Roman" w:hint="default"/>
      </w:rPr>
    </w:lvl>
    <w:lvl w:ilvl="6" w:tplc="D966DBA6" w:tentative="1">
      <w:start w:val="1"/>
      <w:numFmt w:val="bullet"/>
      <w:lvlText w:val="•"/>
      <w:lvlJc w:val="left"/>
      <w:pPr>
        <w:tabs>
          <w:tab w:val="num" w:pos="4680"/>
        </w:tabs>
        <w:ind w:left="4680" w:hanging="360"/>
      </w:pPr>
      <w:rPr>
        <w:rFonts w:ascii="Times New Roman" w:hAnsi="Times New Roman" w:hint="default"/>
      </w:rPr>
    </w:lvl>
    <w:lvl w:ilvl="7" w:tplc="1A326392" w:tentative="1">
      <w:start w:val="1"/>
      <w:numFmt w:val="bullet"/>
      <w:lvlText w:val="•"/>
      <w:lvlJc w:val="left"/>
      <w:pPr>
        <w:tabs>
          <w:tab w:val="num" w:pos="5400"/>
        </w:tabs>
        <w:ind w:left="5400" w:hanging="360"/>
      </w:pPr>
      <w:rPr>
        <w:rFonts w:ascii="Times New Roman" w:hAnsi="Times New Roman" w:hint="default"/>
      </w:rPr>
    </w:lvl>
    <w:lvl w:ilvl="8" w:tplc="3AA4003C"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B1972D4"/>
    <w:multiLevelType w:val="hybridMultilevel"/>
    <w:tmpl w:val="1A0ED4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C255B5"/>
    <w:multiLevelType w:val="hybridMultilevel"/>
    <w:tmpl w:val="7CE00EBC"/>
    <w:lvl w:ilvl="0" w:tplc="4AE82176">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F4218F0"/>
    <w:multiLevelType w:val="hybridMultilevel"/>
    <w:tmpl w:val="0734D8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BE090A"/>
    <w:multiLevelType w:val="hybridMultilevel"/>
    <w:tmpl w:val="95BE20B0"/>
    <w:lvl w:ilvl="0" w:tplc="B8BA4048">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4594BBD"/>
    <w:multiLevelType w:val="hybridMultilevel"/>
    <w:tmpl w:val="D95EA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86A436A"/>
    <w:multiLevelType w:val="hybridMultilevel"/>
    <w:tmpl w:val="FBE4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44354A"/>
    <w:multiLevelType w:val="hybridMultilevel"/>
    <w:tmpl w:val="2408CBE2"/>
    <w:lvl w:ilvl="0" w:tplc="30B2A7FC">
      <w:start w:val="1"/>
      <w:numFmt w:val="bullet"/>
      <w:lvlText w:val="•"/>
      <w:lvlJc w:val="left"/>
      <w:pPr>
        <w:tabs>
          <w:tab w:val="num" w:pos="360"/>
        </w:tabs>
        <w:ind w:left="360" w:hanging="360"/>
      </w:pPr>
      <w:rPr>
        <w:rFonts w:ascii="Times New Roman" w:hAnsi="Times New Roman" w:hint="default"/>
      </w:rPr>
    </w:lvl>
    <w:lvl w:ilvl="1" w:tplc="1E3A047C" w:tentative="1">
      <w:start w:val="1"/>
      <w:numFmt w:val="bullet"/>
      <w:lvlText w:val="•"/>
      <w:lvlJc w:val="left"/>
      <w:pPr>
        <w:tabs>
          <w:tab w:val="num" w:pos="1080"/>
        </w:tabs>
        <w:ind w:left="1080" w:hanging="360"/>
      </w:pPr>
      <w:rPr>
        <w:rFonts w:ascii="Times New Roman" w:hAnsi="Times New Roman" w:hint="default"/>
      </w:rPr>
    </w:lvl>
    <w:lvl w:ilvl="2" w:tplc="435234A4" w:tentative="1">
      <w:start w:val="1"/>
      <w:numFmt w:val="bullet"/>
      <w:lvlText w:val="•"/>
      <w:lvlJc w:val="left"/>
      <w:pPr>
        <w:tabs>
          <w:tab w:val="num" w:pos="1800"/>
        </w:tabs>
        <w:ind w:left="1800" w:hanging="360"/>
      </w:pPr>
      <w:rPr>
        <w:rFonts w:ascii="Times New Roman" w:hAnsi="Times New Roman" w:hint="default"/>
      </w:rPr>
    </w:lvl>
    <w:lvl w:ilvl="3" w:tplc="098A3800" w:tentative="1">
      <w:start w:val="1"/>
      <w:numFmt w:val="bullet"/>
      <w:lvlText w:val="•"/>
      <w:lvlJc w:val="left"/>
      <w:pPr>
        <w:tabs>
          <w:tab w:val="num" w:pos="2520"/>
        </w:tabs>
        <w:ind w:left="2520" w:hanging="360"/>
      </w:pPr>
      <w:rPr>
        <w:rFonts w:ascii="Times New Roman" w:hAnsi="Times New Roman" w:hint="default"/>
      </w:rPr>
    </w:lvl>
    <w:lvl w:ilvl="4" w:tplc="C9C2C1C6" w:tentative="1">
      <w:start w:val="1"/>
      <w:numFmt w:val="bullet"/>
      <w:lvlText w:val="•"/>
      <w:lvlJc w:val="left"/>
      <w:pPr>
        <w:tabs>
          <w:tab w:val="num" w:pos="3240"/>
        </w:tabs>
        <w:ind w:left="3240" w:hanging="360"/>
      </w:pPr>
      <w:rPr>
        <w:rFonts w:ascii="Times New Roman" w:hAnsi="Times New Roman" w:hint="default"/>
      </w:rPr>
    </w:lvl>
    <w:lvl w:ilvl="5" w:tplc="3C4EE2D8" w:tentative="1">
      <w:start w:val="1"/>
      <w:numFmt w:val="bullet"/>
      <w:lvlText w:val="•"/>
      <w:lvlJc w:val="left"/>
      <w:pPr>
        <w:tabs>
          <w:tab w:val="num" w:pos="3960"/>
        </w:tabs>
        <w:ind w:left="3960" w:hanging="360"/>
      </w:pPr>
      <w:rPr>
        <w:rFonts w:ascii="Times New Roman" w:hAnsi="Times New Roman" w:hint="default"/>
      </w:rPr>
    </w:lvl>
    <w:lvl w:ilvl="6" w:tplc="38163094" w:tentative="1">
      <w:start w:val="1"/>
      <w:numFmt w:val="bullet"/>
      <w:lvlText w:val="•"/>
      <w:lvlJc w:val="left"/>
      <w:pPr>
        <w:tabs>
          <w:tab w:val="num" w:pos="4680"/>
        </w:tabs>
        <w:ind w:left="4680" w:hanging="360"/>
      </w:pPr>
      <w:rPr>
        <w:rFonts w:ascii="Times New Roman" w:hAnsi="Times New Roman" w:hint="default"/>
      </w:rPr>
    </w:lvl>
    <w:lvl w:ilvl="7" w:tplc="096CB512" w:tentative="1">
      <w:start w:val="1"/>
      <w:numFmt w:val="bullet"/>
      <w:lvlText w:val="•"/>
      <w:lvlJc w:val="left"/>
      <w:pPr>
        <w:tabs>
          <w:tab w:val="num" w:pos="5400"/>
        </w:tabs>
        <w:ind w:left="5400" w:hanging="360"/>
      </w:pPr>
      <w:rPr>
        <w:rFonts w:ascii="Times New Roman" w:hAnsi="Times New Roman" w:hint="default"/>
      </w:rPr>
    </w:lvl>
    <w:lvl w:ilvl="8" w:tplc="E6E43924"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1B5A7595"/>
    <w:multiLevelType w:val="hybridMultilevel"/>
    <w:tmpl w:val="31BA2222"/>
    <w:lvl w:ilvl="0" w:tplc="CA887332">
      <w:start w:val="1"/>
      <w:numFmt w:val="bullet"/>
      <w:lvlText w:val="•"/>
      <w:lvlJc w:val="left"/>
      <w:pPr>
        <w:tabs>
          <w:tab w:val="num" w:pos="720"/>
        </w:tabs>
        <w:ind w:left="720" w:hanging="360"/>
      </w:pPr>
      <w:rPr>
        <w:rFonts w:ascii="Times New Roman" w:hAnsi="Times New Roman" w:hint="default"/>
      </w:rPr>
    </w:lvl>
    <w:lvl w:ilvl="1" w:tplc="B1A46632" w:tentative="1">
      <w:start w:val="1"/>
      <w:numFmt w:val="bullet"/>
      <w:lvlText w:val="•"/>
      <w:lvlJc w:val="left"/>
      <w:pPr>
        <w:tabs>
          <w:tab w:val="num" w:pos="1440"/>
        </w:tabs>
        <w:ind w:left="1440" w:hanging="360"/>
      </w:pPr>
      <w:rPr>
        <w:rFonts w:ascii="Times New Roman" w:hAnsi="Times New Roman" w:hint="default"/>
      </w:rPr>
    </w:lvl>
    <w:lvl w:ilvl="2" w:tplc="23D29E00" w:tentative="1">
      <w:start w:val="1"/>
      <w:numFmt w:val="bullet"/>
      <w:lvlText w:val="•"/>
      <w:lvlJc w:val="left"/>
      <w:pPr>
        <w:tabs>
          <w:tab w:val="num" w:pos="2160"/>
        </w:tabs>
        <w:ind w:left="2160" w:hanging="360"/>
      </w:pPr>
      <w:rPr>
        <w:rFonts w:ascii="Times New Roman" w:hAnsi="Times New Roman" w:hint="default"/>
      </w:rPr>
    </w:lvl>
    <w:lvl w:ilvl="3" w:tplc="E5CEC3F4" w:tentative="1">
      <w:start w:val="1"/>
      <w:numFmt w:val="bullet"/>
      <w:lvlText w:val="•"/>
      <w:lvlJc w:val="left"/>
      <w:pPr>
        <w:tabs>
          <w:tab w:val="num" w:pos="2880"/>
        </w:tabs>
        <w:ind w:left="2880" w:hanging="360"/>
      </w:pPr>
      <w:rPr>
        <w:rFonts w:ascii="Times New Roman" w:hAnsi="Times New Roman" w:hint="default"/>
      </w:rPr>
    </w:lvl>
    <w:lvl w:ilvl="4" w:tplc="1980A1DA" w:tentative="1">
      <w:start w:val="1"/>
      <w:numFmt w:val="bullet"/>
      <w:lvlText w:val="•"/>
      <w:lvlJc w:val="left"/>
      <w:pPr>
        <w:tabs>
          <w:tab w:val="num" w:pos="3600"/>
        </w:tabs>
        <w:ind w:left="3600" w:hanging="360"/>
      </w:pPr>
      <w:rPr>
        <w:rFonts w:ascii="Times New Roman" w:hAnsi="Times New Roman" w:hint="default"/>
      </w:rPr>
    </w:lvl>
    <w:lvl w:ilvl="5" w:tplc="9530E2B0" w:tentative="1">
      <w:start w:val="1"/>
      <w:numFmt w:val="bullet"/>
      <w:lvlText w:val="•"/>
      <w:lvlJc w:val="left"/>
      <w:pPr>
        <w:tabs>
          <w:tab w:val="num" w:pos="4320"/>
        </w:tabs>
        <w:ind w:left="4320" w:hanging="360"/>
      </w:pPr>
      <w:rPr>
        <w:rFonts w:ascii="Times New Roman" w:hAnsi="Times New Roman" w:hint="default"/>
      </w:rPr>
    </w:lvl>
    <w:lvl w:ilvl="6" w:tplc="FC1EB554" w:tentative="1">
      <w:start w:val="1"/>
      <w:numFmt w:val="bullet"/>
      <w:lvlText w:val="•"/>
      <w:lvlJc w:val="left"/>
      <w:pPr>
        <w:tabs>
          <w:tab w:val="num" w:pos="5040"/>
        </w:tabs>
        <w:ind w:left="5040" w:hanging="360"/>
      </w:pPr>
      <w:rPr>
        <w:rFonts w:ascii="Times New Roman" w:hAnsi="Times New Roman" w:hint="default"/>
      </w:rPr>
    </w:lvl>
    <w:lvl w:ilvl="7" w:tplc="EDCC7160" w:tentative="1">
      <w:start w:val="1"/>
      <w:numFmt w:val="bullet"/>
      <w:lvlText w:val="•"/>
      <w:lvlJc w:val="left"/>
      <w:pPr>
        <w:tabs>
          <w:tab w:val="num" w:pos="5760"/>
        </w:tabs>
        <w:ind w:left="5760" w:hanging="360"/>
      </w:pPr>
      <w:rPr>
        <w:rFonts w:ascii="Times New Roman" w:hAnsi="Times New Roman" w:hint="default"/>
      </w:rPr>
    </w:lvl>
    <w:lvl w:ilvl="8" w:tplc="D72E9C9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21A653D"/>
    <w:multiLevelType w:val="hybridMultilevel"/>
    <w:tmpl w:val="538C8A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646"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13" w15:restartNumberingAfterBreak="0">
    <w:nsid w:val="25BA78EC"/>
    <w:multiLevelType w:val="hybridMultilevel"/>
    <w:tmpl w:val="70B67E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C93371"/>
    <w:multiLevelType w:val="hybridMultilevel"/>
    <w:tmpl w:val="6F4AF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9A43E0A"/>
    <w:multiLevelType w:val="hybridMultilevel"/>
    <w:tmpl w:val="84E81B7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6" w15:restartNumberingAfterBreak="0">
    <w:nsid w:val="2A094535"/>
    <w:multiLevelType w:val="hybridMultilevel"/>
    <w:tmpl w:val="C2A23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ED142D"/>
    <w:multiLevelType w:val="hybridMultilevel"/>
    <w:tmpl w:val="62F84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EB6C76"/>
    <w:multiLevelType w:val="hybridMultilevel"/>
    <w:tmpl w:val="65783D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1331B5A"/>
    <w:multiLevelType w:val="hybridMultilevel"/>
    <w:tmpl w:val="EBAA92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FD3563"/>
    <w:multiLevelType w:val="hybridMultilevel"/>
    <w:tmpl w:val="AFF82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E398FD50"/>
    <w:lvl w:ilvl="0">
      <w:start w:val="1"/>
      <w:numFmt w:val="decimal"/>
      <w:pStyle w:val="Heading2"/>
      <w:lvlText w:val="%1."/>
      <w:lvlJc w:val="left"/>
      <w:pPr>
        <w:ind w:left="3697" w:hanging="720"/>
      </w:pPr>
      <w:rPr>
        <w:rFonts w:hint="default"/>
        <w:b/>
        <w:color w:val="6A2875" w:themeColor="background2"/>
        <w:sz w:val="40"/>
      </w:rPr>
    </w:lvl>
    <w:lvl w:ilvl="1">
      <w:start w:val="1"/>
      <w:numFmt w:val="decimal"/>
      <w:pStyle w:val="Heading3"/>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3D983BCC"/>
    <w:multiLevelType w:val="hybridMultilevel"/>
    <w:tmpl w:val="72DA7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CA4E44"/>
    <w:multiLevelType w:val="hybridMultilevel"/>
    <w:tmpl w:val="714AA3D4"/>
    <w:lvl w:ilvl="0" w:tplc="6498BA62">
      <w:start w:val="1"/>
      <w:numFmt w:val="decimal"/>
      <w:lvlText w:val="%1."/>
      <w:lvlJc w:val="left"/>
      <w:pPr>
        <w:ind w:left="357" w:hanging="360"/>
      </w:pPr>
      <w:rPr>
        <w:rFonts w:hint="default"/>
        <w:b w:val="0"/>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5" w15:restartNumberingAfterBreak="0">
    <w:nsid w:val="42D23D70"/>
    <w:multiLevelType w:val="hybridMultilevel"/>
    <w:tmpl w:val="7FC075AC"/>
    <w:lvl w:ilvl="0" w:tplc="DFC88B5A">
      <w:start w:val="1"/>
      <w:numFmt w:val="bullet"/>
      <w:lvlText w:val="•"/>
      <w:lvlJc w:val="left"/>
      <w:pPr>
        <w:tabs>
          <w:tab w:val="num" w:pos="720"/>
        </w:tabs>
        <w:ind w:left="720" w:hanging="360"/>
      </w:pPr>
      <w:rPr>
        <w:rFonts w:ascii="Times New Roman" w:hAnsi="Times New Roman" w:hint="default"/>
      </w:rPr>
    </w:lvl>
    <w:lvl w:ilvl="1" w:tplc="79B213B6" w:tentative="1">
      <w:start w:val="1"/>
      <w:numFmt w:val="bullet"/>
      <w:lvlText w:val="•"/>
      <w:lvlJc w:val="left"/>
      <w:pPr>
        <w:tabs>
          <w:tab w:val="num" w:pos="1440"/>
        </w:tabs>
        <w:ind w:left="1440" w:hanging="360"/>
      </w:pPr>
      <w:rPr>
        <w:rFonts w:ascii="Times New Roman" w:hAnsi="Times New Roman" w:hint="default"/>
      </w:rPr>
    </w:lvl>
    <w:lvl w:ilvl="2" w:tplc="AA84124A" w:tentative="1">
      <w:start w:val="1"/>
      <w:numFmt w:val="bullet"/>
      <w:lvlText w:val="•"/>
      <w:lvlJc w:val="left"/>
      <w:pPr>
        <w:tabs>
          <w:tab w:val="num" w:pos="2160"/>
        </w:tabs>
        <w:ind w:left="2160" w:hanging="360"/>
      </w:pPr>
      <w:rPr>
        <w:rFonts w:ascii="Times New Roman" w:hAnsi="Times New Roman" w:hint="default"/>
      </w:rPr>
    </w:lvl>
    <w:lvl w:ilvl="3" w:tplc="DD18665A" w:tentative="1">
      <w:start w:val="1"/>
      <w:numFmt w:val="bullet"/>
      <w:lvlText w:val="•"/>
      <w:lvlJc w:val="left"/>
      <w:pPr>
        <w:tabs>
          <w:tab w:val="num" w:pos="2880"/>
        </w:tabs>
        <w:ind w:left="2880" w:hanging="360"/>
      </w:pPr>
      <w:rPr>
        <w:rFonts w:ascii="Times New Roman" w:hAnsi="Times New Roman" w:hint="default"/>
      </w:rPr>
    </w:lvl>
    <w:lvl w:ilvl="4" w:tplc="F0322E78" w:tentative="1">
      <w:start w:val="1"/>
      <w:numFmt w:val="bullet"/>
      <w:lvlText w:val="•"/>
      <w:lvlJc w:val="left"/>
      <w:pPr>
        <w:tabs>
          <w:tab w:val="num" w:pos="3600"/>
        </w:tabs>
        <w:ind w:left="3600" w:hanging="360"/>
      </w:pPr>
      <w:rPr>
        <w:rFonts w:ascii="Times New Roman" w:hAnsi="Times New Roman" w:hint="default"/>
      </w:rPr>
    </w:lvl>
    <w:lvl w:ilvl="5" w:tplc="0104393C" w:tentative="1">
      <w:start w:val="1"/>
      <w:numFmt w:val="bullet"/>
      <w:lvlText w:val="•"/>
      <w:lvlJc w:val="left"/>
      <w:pPr>
        <w:tabs>
          <w:tab w:val="num" w:pos="4320"/>
        </w:tabs>
        <w:ind w:left="4320" w:hanging="360"/>
      </w:pPr>
      <w:rPr>
        <w:rFonts w:ascii="Times New Roman" w:hAnsi="Times New Roman" w:hint="default"/>
      </w:rPr>
    </w:lvl>
    <w:lvl w:ilvl="6" w:tplc="2C287850" w:tentative="1">
      <w:start w:val="1"/>
      <w:numFmt w:val="bullet"/>
      <w:lvlText w:val="•"/>
      <w:lvlJc w:val="left"/>
      <w:pPr>
        <w:tabs>
          <w:tab w:val="num" w:pos="5040"/>
        </w:tabs>
        <w:ind w:left="5040" w:hanging="360"/>
      </w:pPr>
      <w:rPr>
        <w:rFonts w:ascii="Times New Roman" w:hAnsi="Times New Roman" w:hint="default"/>
      </w:rPr>
    </w:lvl>
    <w:lvl w:ilvl="7" w:tplc="2758C846" w:tentative="1">
      <w:start w:val="1"/>
      <w:numFmt w:val="bullet"/>
      <w:lvlText w:val="•"/>
      <w:lvlJc w:val="left"/>
      <w:pPr>
        <w:tabs>
          <w:tab w:val="num" w:pos="5760"/>
        </w:tabs>
        <w:ind w:left="5760" w:hanging="360"/>
      </w:pPr>
      <w:rPr>
        <w:rFonts w:ascii="Times New Roman" w:hAnsi="Times New Roman" w:hint="default"/>
      </w:rPr>
    </w:lvl>
    <w:lvl w:ilvl="8" w:tplc="C812E9E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34852B2"/>
    <w:multiLevelType w:val="hybridMultilevel"/>
    <w:tmpl w:val="EE2CBF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70A10AE"/>
    <w:multiLevelType w:val="hybridMultilevel"/>
    <w:tmpl w:val="220EF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527FE8"/>
    <w:multiLevelType w:val="hybridMultilevel"/>
    <w:tmpl w:val="8FC27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0076230"/>
    <w:multiLevelType w:val="multilevel"/>
    <w:tmpl w:val="EA5E96EA"/>
    <w:numStyleLink w:val="KeyPoints"/>
  </w:abstractNum>
  <w:abstractNum w:abstractNumId="30" w15:restartNumberingAfterBreak="0">
    <w:nsid w:val="5BCF5FEA"/>
    <w:multiLevelType w:val="hybridMultilevel"/>
    <w:tmpl w:val="C33EC2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D460E40"/>
    <w:multiLevelType w:val="hybridMultilevel"/>
    <w:tmpl w:val="B608D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FB6E5B"/>
    <w:multiLevelType w:val="hybridMultilevel"/>
    <w:tmpl w:val="AC30255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3" w15:restartNumberingAfterBreak="0">
    <w:nsid w:val="61ED0DBF"/>
    <w:multiLevelType w:val="hybridMultilevel"/>
    <w:tmpl w:val="20E0B1E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4" w15:restartNumberingAfterBreak="0">
    <w:nsid w:val="67E46B63"/>
    <w:multiLevelType w:val="hybridMultilevel"/>
    <w:tmpl w:val="FD6E2F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BEB747D"/>
    <w:multiLevelType w:val="hybridMultilevel"/>
    <w:tmpl w:val="5480202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C5377C1"/>
    <w:multiLevelType w:val="hybridMultilevel"/>
    <w:tmpl w:val="BD1663E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7" w15:restartNumberingAfterBreak="0">
    <w:nsid w:val="6DF478A1"/>
    <w:multiLevelType w:val="hybridMultilevel"/>
    <w:tmpl w:val="CF907C6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5A0B0D"/>
    <w:multiLevelType w:val="hybridMultilevel"/>
    <w:tmpl w:val="362A7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7368BE"/>
    <w:multiLevelType w:val="hybridMultilevel"/>
    <w:tmpl w:val="717E8E40"/>
    <w:lvl w:ilvl="0" w:tplc="8AECE1BC">
      <w:start w:val="1"/>
      <w:numFmt w:val="bullet"/>
      <w:pStyle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C090005">
      <w:start w:val="1"/>
      <w:numFmt w:val="bullet"/>
      <w:lvlText w:val=""/>
      <w:lvlJc w:val="left"/>
      <w:pPr>
        <w:ind w:left="2510" w:hanging="360"/>
      </w:pPr>
      <w:rPr>
        <w:rFonts w:ascii="Wingdings" w:hAnsi="Wingdings" w:hint="default"/>
      </w:rPr>
    </w:lvl>
    <w:lvl w:ilvl="3" w:tplc="0C090001">
      <w:start w:val="1"/>
      <w:numFmt w:val="bullet"/>
      <w:lvlText w:val=""/>
      <w:lvlJc w:val="left"/>
      <w:pPr>
        <w:ind w:left="3230" w:hanging="360"/>
      </w:pPr>
      <w:rPr>
        <w:rFonts w:ascii="Symbol" w:hAnsi="Symbol" w:hint="default"/>
      </w:rPr>
    </w:lvl>
    <w:lvl w:ilvl="4" w:tplc="0C090003">
      <w:start w:val="1"/>
      <w:numFmt w:val="bullet"/>
      <w:lvlText w:val="o"/>
      <w:lvlJc w:val="left"/>
      <w:pPr>
        <w:ind w:left="3950" w:hanging="360"/>
      </w:pPr>
      <w:rPr>
        <w:rFonts w:ascii="Courier New" w:hAnsi="Courier New" w:cs="Courier New" w:hint="default"/>
      </w:rPr>
    </w:lvl>
    <w:lvl w:ilvl="5" w:tplc="0C090005">
      <w:start w:val="1"/>
      <w:numFmt w:val="bullet"/>
      <w:lvlText w:val=""/>
      <w:lvlJc w:val="left"/>
      <w:pPr>
        <w:ind w:left="4670" w:hanging="360"/>
      </w:pPr>
      <w:rPr>
        <w:rFonts w:ascii="Wingdings" w:hAnsi="Wingdings" w:hint="default"/>
      </w:rPr>
    </w:lvl>
    <w:lvl w:ilvl="6" w:tplc="0C090001">
      <w:start w:val="1"/>
      <w:numFmt w:val="bullet"/>
      <w:lvlText w:val=""/>
      <w:lvlJc w:val="left"/>
      <w:pPr>
        <w:ind w:left="5390" w:hanging="360"/>
      </w:pPr>
      <w:rPr>
        <w:rFonts w:ascii="Symbol" w:hAnsi="Symbol" w:hint="default"/>
      </w:rPr>
    </w:lvl>
    <w:lvl w:ilvl="7" w:tplc="0C090003">
      <w:start w:val="1"/>
      <w:numFmt w:val="bullet"/>
      <w:lvlText w:val="o"/>
      <w:lvlJc w:val="left"/>
      <w:pPr>
        <w:ind w:left="6110" w:hanging="360"/>
      </w:pPr>
      <w:rPr>
        <w:rFonts w:ascii="Courier New" w:hAnsi="Courier New" w:cs="Courier New" w:hint="default"/>
      </w:rPr>
    </w:lvl>
    <w:lvl w:ilvl="8" w:tplc="0C090005">
      <w:start w:val="1"/>
      <w:numFmt w:val="bullet"/>
      <w:lvlText w:val=""/>
      <w:lvlJc w:val="left"/>
      <w:pPr>
        <w:ind w:left="6830" w:hanging="360"/>
      </w:pPr>
      <w:rPr>
        <w:rFonts w:ascii="Wingdings" w:hAnsi="Wingdings" w:hint="default"/>
      </w:rPr>
    </w:lvl>
  </w:abstractNum>
  <w:abstractNum w:abstractNumId="40" w15:restartNumberingAfterBreak="0">
    <w:nsid w:val="74070E0C"/>
    <w:multiLevelType w:val="hybridMultilevel"/>
    <w:tmpl w:val="15E41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A1708DC"/>
    <w:multiLevelType w:val="hybridMultilevel"/>
    <w:tmpl w:val="1B8E56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D58691C"/>
    <w:multiLevelType w:val="hybridMultilevel"/>
    <w:tmpl w:val="D60654D2"/>
    <w:lvl w:ilvl="0" w:tplc="51CED212">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F61003C"/>
    <w:multiLevelType w:val="hybridMultilevel"/>
    <w:tmpl w:val="45A08C62"/>
    <w:lvl w:ilvl="0" w:tplc="2DBA84D8">
      <w:start w:val="1"/>
      <w:numFmt w:val="bullet"/>
      <w:lvlText w:val="•"/>
      <w:lvlJc w:val="left"/>
      <w:pPr>
        <w:tabs>
          <w:tab w:val="num" w:pos="360"/>
        </w:tabs>
        <w:ind w:left="360" w:hanging="360"/>
      </w:pPr>
      <w:rPr>
        <w:rFonts w:ascii="Times New Roman" w:hAnsi="Times New Roman" w:hint="default"/>
      </w:rPr>
    </w:lvl>
    <w:lvl w:ilvl="1" w:tplc="D7569B3C" w:tentative="1">
      <w:start w:val="1"/>
      <w:numFmt w:val="bullet"/>
      <w:lvlText w:val="•"/>
      <w:lvlJc w:val="left"/>
      <w:pPr>
        <w:tabs>
          <w:tab w:val="num" w:pos="1080"/>
        </w:tabs>
        <w:ind w:left="1080" w:hanging="360"/>
      </w:pPr>
      <w:rPr>
        <w:rFonts w:ascii="Times New Roman" w:hAnsi="Times New Roman" w:hint="default"/>
      </w:rPr>
    </w:lvl>
    <w:lvl w:ilvl="2" w:tplc="C14C27F8" w:tentative="1">
      <w:start w:val="1"/>
      <w:numFmt w:val="bullet"/>
      <w:lvlText w:val="•"/>
      <w:lvlJc w:val="left"/>
      <w:pPr>
        <w:tabs>
          <w:tab w:val="num" w:pos="1800"/>
        </w:tabs>
        <w:ind w:left="1800" w:hanging="360"/>
      </w:pPr>
      <w:rPr>
        <w:rFonts w:ascii="Times New Roman" w:hAnsi="Times New Roman" w:hint="default"/>
      </w:rPr>
    </w:lvl>
    <w:lvl w:ilvl="3" w:tplc="DB026CFC" w:tentative="1">
      <w:start w:val="1"/>
      <w:numFmt w:val="bullet"/>
      <w:lvlText w:val="•"/>
      <w:lvlJc w:val="left"/>
      <w:pPr>
        <w:tabs>
          <w:tab w:val="num" w:pos="2520"/>
        </w:tabs>
        <w:ind w:left="2520" w:hanging="360"/>
      </w:pPr>
      <w:rPr>
        <w:rFonts w:ascii="Times New Roman" w:hAnsi="Times New Roman" w:hint="default"/>
      </w:rPr>
    </w:lvl>
    <w:lvl w:ilvl="4" w:tplc="85BE3B68" w:tentative="1">
      <w:start w:val="1"/>
      <w:numFmt w:val="bullet"/>
      <w:lvlText w:val="•"/>
      <w:lvlJc w:val="left"/>
      <w:pPr>
        <w:tabs>
          <w:tab w:val="num" w:pos="3240"/>
        </w:tabs>
        <w:ind w:left="3240" w:hanging="360"/>
      </w:pPr>
      <w:rPr>
        <w:rFonts w:ascii="Times New Roman" w:hAnsi="Times New Roman" w:hint="default"/>
      </w:rPr>
    </w:lvl>
    <w:lvl w:ilvl="5" w:tplc="57ACD02C" w:tentative="1">
      <w:start w:val="1"/>
      <w:numFmt w:val="bullet"/>
      <w:lvlText w:val="•"/>
      <w:lvlJc w:val="left"/>
      <w:pPr>
        <w:tabs>
          <w:tab w:val="num" w:pos="3960"/>
        </w:tabs>
        <w:ind w:left="3960" w:hanging="360"/>
      </w:pPr>
      <w:rPr>
        <w:rFonts w:ascii="Times New Roman" w:hAnsi="Times New Roman" w:hint="default"/>
      </w:rPr>
    </w:lvl>
    <w:lvl w:ilvl="6" w:tplc="E7F2D846" w:tentative="1">
      <w:start w:val="1"/>
      <w:numFmt w:val="bullet"/>
      <w:lvlText w:val="•"/>
      <w:lvlJc w:val="left"/>
      <w:pPr>
        <w:tabs>
          <w:tab w:val="num" w:pos="4680"/>
        </w:tabs>
        <w:ind w:left="4680" w:hanging="360"/>
      </w:pPr>
      <w:rPr>
        <w:rFonts w:ascii="Times New Roman" w:hAnsi="Times New Roman" w:hint="default"/>
      </w:rPr>
    </w:lvl>
    <w:lvl w:ilvl="7" w:tplc="A6C8E4DA" w:tentative="1">
      <w:start w:val="1"/>
      <w:numFmt w:val="bullet"/>
      <w:lvlText w:val="•"/>
      <w:lvlJc w:val="left"/>
      <w:pPr>
        <w:tabs>
          <w:tab w:val="num" w:pos="5400"/>
        </w:tabs>
        <w:ind w:left="5400" w:hanging="360"/>
      </w:pPr>
      <w:rPr>
        <w:rFonts w:ascii="Times New Roman" w:hAnsi="Times New Roman" w:hint="default"/>
      </w:rPr>
    </w:lvl>
    <w:lvl w:ilvl="8" w:tplc="FFA86836" w:tentative="1">
      <w:start w:val="1"/>
      <w:numFmt w:val="bullet"/>
      <w:lvlText w:val="•"/>
      <w:lvlJc w:val="left"/>
      <w:pPr>
        <w:tabs>
          <w:tab w:val="num" w:pos="6120"/>
        </w:tabs>
        <w:ind w:left="6120" w:hanging="360"/>
      </w:pPr>
      <w:rPr>
        <w:rFonts w:ascii="Times New Roman" w:hAnsi="Times New Roman" w:hint="default"/>
      </w:rPr>
    </w:lvl>
  </w:abstractNum>
  <w:num w:numId="1">
    <w:abstractNumId w:val="20"/>
  </w:num>
  <w:num w:numId="2">
    <w:abstractNumId w:val="22"/>
  </w:num>
  <w:num w:numId="3">
    <w:abstractNumId w:val="12"/>
  </w:num>
  <w:num w:numId="4">
    <w:abstractNumId w:val="41"/>
  </w:num>
  <w:num w:numId="5">
    <w:abstractNumId w:val="29"/>
  </w:num>
  <w:num w:numId="6">
    <w:abstractNumId w:val="44"/>
  </w:num>
  <w:num w:numId="7">
    <w:abstractNumId w:val="1"/>
  </w:num>
  <w:num w:numId="8">
    <w:abstractNumId w:val="42"/>
  </w:num>
  <w:num w:numId="9">
    <w:abstractNumId w:val="40"/>
  </w:num>
  <w:num w:numId="10">
    <w:abstractNumId w:val="39"/>
  </w:num>
  <w:num w:numId="11">
    <w:abstractNumId w:val="24"/>
  </w:num>
  <w:num w:numId="12">
    <w:abstractNumId w:val="7"/>
  </w:num>
  <w:num w:numId="13">
    <w:abstractNumId w:val="31"/>
  </w:num>
  <w:num w:numId="14">
    <w:abstractNumId w:val="43"/>
  </w:num>
  <w:num w:numId="15">
    <w:abstractNumId w:val="6"/>
  </w:num>
  <w:num w:numId="16">
    <w:abstractNumId w:val="26"/>
  </w:num>
  <w:num w:numId="17">
    <w:abstractNumId w:val="19"/>
  </w:num>
  <w:num w:numId="18">
    <w:abstractNumId w:val="11"/>
  </w:num>
  <w:num w:numId="19">
    <w:abstractNumId w:val="34"/>
  </w:num>
  <w:num w:numId="20">
    <w:abstractNumId w:val="3"/>
  </w:num>
  <w:num w:numId="21">
    <w:abstractNumId w:val="16"/>
  </w:num>
  <w:num w:numId="22">
    <w:abstractNumId w:val="5"/>
  </w:num>
  <w:num w:numId="23">
    <w:abstractNumId w:val="21"/>
  </w:num>
  <w:num w:numId="24">
    <w:abstractNumId w:val="18"/>
  </w:num>
  <w:num w:numId="25">
    <w:abstractNumId w:val="45"/>
  </w:num>
  <w:num w:numId="26">
    <w:abstractNumId w:val="25"/>
  </w:num>
  <w:num w:numId="27">
    <w:abstractNumId w:val="10"/>
  </w:num>
  <w:num w:numId="28">
    <w:abstractNumId w:val="9"/>
  </w:num>
  <w:num w:numId="29">
    <w:abstractNumId w:val="2"/>
  </w:num>
  <w:num w:numId="30">
    <w:abstractNumId w:val="13"/>
  </w:num>
  <w:num w:numId="31">
    <w:abstractNumId w:val="37"/>
  </w:num>
  <w:num w:numId="32">
    <w:abstractNumId w:val="0"/>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5"/>
  </w:num>
  <w:num w:numId="36">
    <w:abstractNumId w:val="27"/>
  </w:num>
  <w:num w:numId="37">
    <w:abstractNumId w:val="8"/>
  </w:num>
  <w:num w:numId="38">
    <w:abstractNumId w:val="38"/>
  </w:num>
  <w:num w:numId="39">
    <w:abstractNumId w:val="17"/>
  </w:num>
  <w:num w:numId="40">
    <w:abstractNumId w:val="30"/>
  </w:num>
  <w:num w:numId="41">
    <w:abstractNumId w:val="14"/>
  </w:num>
  <w:num w:numId="42">
    <w:abstractNumId w:val="28"/>
  </w:num>
  <w:num w:numId="43">
    <w:abstractNumId w:val="23"/>
  </w:num>
  <w:num w:numId="44">
    <w:abstractNumId w:val="32"/>
  </w:num>
  <w:num w:numId="45">
    <w:abstractNumId w:val="36"/>
  </w:num>
  <w:num w:numId="46">
    <w:abstractNumId w:val="33"/>
  </w:num>
  <w:num w:numId="47">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ctiveWritingStyle w:appName="MSWord" w:lang="en-US" w:vendorID="64" w:dllVersion="4096"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Teal"/>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01B99"/>
    <w:rsid w:val="000035C4"/>
    <w:rsid w:val="000047FE"/>
    <w:rsid w:val="000064D2"/>
    <w:rsid w:val="0000748D"/>
    <w:rsid w:val="000127BC"/>
    <w:rsid w:val="00012E75"/>
    <w:rsid w:val="00013BE2"/>
    <w:rsid w:val="0001506E"/>
    <w:rsid w:val="00015451"/>
    <w:rsid w:val="00015AE9"/>
    <w:rsid w:val="00017469"/>
    <w:rsid w:val="000179A6"/>
    <w:rsid w:val="000242CE"/>
    <w:rsid w:val="000245AB"/>
    <w:rsid w:val="00024A0D"/>
    <w:rsid w:val="00026A5F"/>
    <w:rsid w:val="00026BE5"/>
    <w:rsid w:val="000307E9"/>
    <w:rsid w:val="00031642"/>
    <w:rsid w:val="00033916"/>
    <w:rsid w:val="00033F97"/>
    <w:rsid w:val="000345A6"/>
    <w:rsid w:val="00035F9B"/>
    <w:rsid w:val="000362A0"/>
    <w:rsid w:val="00036CD4"/>
    <w:rsid w:val="00041C7D"/>
    <w:rsid w:val="00042F3B"/>
    <w:rsid w:val="000433F5"/>
    <w:rsid w:val="00043562"/>
    <w:rsid w:val="00043DD7"/>
    <w:rsid w:val="000442BD"/>
    <w:rsid w:val="00045E4B"/>
    <w:rsid w:val="00046192"/>
    <w:rsid w:val="00046659"/>
    <w:rsid w:val="0005253F"/>
    <w:rsid w:val="00053177"/>
    <w:rsid w:val="000533D6"/>
    <w:rsid w:val="000539ED"/>
    <w:rsid w:val="00053E0E"/>
    <w:rsid w:val="00054F0D"/>
    <w:rsid w:val="00055F77"/>
    <w:rsid w:val="00056318"/>
    <w:rsid w:val="0005796F"/>
    <w:rsid w:val="0006182D"/>
    <w:rsid w:val="00062E1C"/>
    <w:rsid w:val="00063FB5"/>
    <w:rsid w:val="0006458B"/>
    <w:rsid w:val="000660EF"/>
    <w:rsid w:val="00067C2F"/>
    <w:rsid w:val="00071052"/>
    <w:rsid w:val="00073737"/>
    <w:rsid w:val="0007739F"/>
    <w:rsid w:val="00080100"/>
    <w:rsid w:val="0008154F"/>
    <w:rsid w:val="00082B14"/>
    <w:rsid w:val="00082FA3"/>
    <w:rsid w:val="00090846"/>
    <w:rsid w:val="00090E92"/>
    <w:rsid w:val="00093B0A"/>
    <w:rsid w:val="000A11D1"/>
    <w:rsid w:val="000A15A2"/>
    <w:rsid w:val="000A2829"/>
    <w:rsid w:val="000A31E6"/>
    <w:rsid w:val="000A3D48"/>
    <w:rsid w:val="000A6ABC"/>
    <w:rsid w:val="000B144C"/>
    <w:rsid w:val="000B4684"/>
    <w:rsid w:val="000B5CF3"/>
    <w:rsid w:val="000B61B0"/>
    <w:rsid w:val="000B7968"/>
    <w:rsid w:val="000C3688"/>
    <w:rsid w:val="000C680B"/>
    <w:rsid w:val="000C757C"/>
    <w:rsid w:val="000D7429"/>
    <w:rsid w:val="000D7588"/>
    <w:rsid w:val="000E1C09"/>
    <w:rsid w:val="000E2189"/>
    <w:rsid w:val="000E634C"/>
    <w:rsid w:val="000E72F5"/>
    <w:rsid w:val="000E7BF4"/>
    <w:rsid w:val="000F0113"/>
    <w:rsid w:val="000F2124"/>
    <w:rsid w:val="000F30F8"/>
    <w:rsid w:val="000F3BD9"/>
    <w:rsid w:val="000F4EE2"/>
    <w:rsid w:val="000F6FCC"/>
    <w:rsid w:val="00100C3E"/>
    <w:rsid w:val="00105400"/>
    <w:rsid w:val="0010554F"/>
    <w:rsid w:val="00107FA5"/>
    <w:rsid w:val="0011056B"/>
    <w:rsid w:val="00110692"/>
    <w:rsid w:val="00112EDA"/>
    <w:rsid w:val="00116C31"/>
    <w:rsid w:val="00117D02"/>
    <w:rsid w:val="0012107B"/>
    <w:rsid w:val="001216C5"/>
    <w:rsid w:val="001270C7"/>
    <w:rsid w:val="00131C80"/>
    <w:rsid w:val="001333A6"/>
    <w:rsid w:val="00133E79"/>
    <w:rsid w:val="001340FB"/>
    <w:rsid w:val="001349DB"/>
    <w:rsid w:val="001353DD"/>
    <w:rsid w:val="00135B6A"/>
    <w:rsid w:val="0013602B"/>
    <w:rsid w:val="00137F6A"/>
    <w:rsid w:val="00140550"/>
    <w:rsid w:val="00141044"/>
    <w:rsid w:val="0014207A"/>
    <w:rsid w:val="00143E58"/>
    <w:rsid w:val="001459B3"/>
    <w:rsid w:val="00146A7A"/>
    <w:rsid w:val="00152033"/>
    <w:rsid w:val="001529BC"/>
    <w:rsid w:val="0015330F"/>
    <w:rsid w:val="001533A8"/>
    <w:rsid w:val="001533CA"/>
    <w:rsid w:val="001534C7"/>
    <w:rsid w:val="00157B01"/>
    <w:rsid w:val="00160EA5"/>
    <w:rsid w:val="00162029"/>
    <w:rsid w:val="00163BC6"/>
    <w:rsid w:val="001665A1"/>
    <w:rsid w:val="0016729F"/>
    <w:rsid w:val="00172832"/>
    <w:rsid w:val="0017438E"/>
    <w:rsid w:val="001747BE"/>
    <w:rsid w:val="00174A8F"/>
    <w:rsid w:val="001756F8"/>
    <w:rsid w:val="00175B5F"/>
    <w:rsid w:val="00175B80"/>
    <w:rsid w:val="001764B7"/>
    <w:rsid w:val="00180D51"/>
    <w:rsid w:val="00182E61"/>
    <w:rsid w:val="001856F3"/>
    <w:rsid w:val="0018588A"/>
    <w:rsid w:val="00186569"/>
    <w:rsid w:val="00186E67"/>
    <w:rsid w:val="00187EA6"/>
    <w:rsid w:val="00190D45"/>
    <w:rsid w:val="00191BC8"/>
    <w:rsid w:val="00193860"/>
    <w:rsid w:val="001952B2"/>
    <w:rsid w:val="001952F2"/>
    <w:rsid w:val="0019660C"/>
    <w:rsid w:val="00197E57"/>
    <w:rsid w:val="001A0C01"/>
    <w:rsid w:val="001A1268"/>
    <w:rsid w:val="001A15AB"/>
    <w:rsid w:val="001A16EC"/>
    <w:rsid w:val="001A31BB"/>
    <w:rsid w:val="001A4A8A"/>
    <w:rsid w:val="001A5215"/>
    <w:rsid w:val="001A649E"/>
    <w:rsid w:val="001A6A0B"/>
    <w:rsid w:val="001A6D38"/>
    <w:rsid w:val="001A7A64"/>
    <w:rsid w:val="001B05E4"/>
    <w:rsid w:val="001B254A"/>
    <w:rsid w:val="001B4681"/>
    <w:rsid w:val="001B51C5"/>
    <w:rsid w:val="001B5F08"/>
    <w:rsid w:val="001B6762"/>
    <w:rsid w:val="001B6BAC"/>
    <w:rsid w:val="001B7D5D"/>
    <w:rsid w:val="001C1BF4"/>
    <w:rsid w:val="001C31AC"/>
    <w:rsid w:val="001C50C7"/>
    <w:rsid w:val="001C617C"/>
    <w:rsid w:val="001C65F2"/>
    <w:rsid w:val="001C6E62"/>
    <w:rsid w:val="001C7416"/>
    <w:rsid w:val="001C7484"/>
    <w:rsid w:val="001C7FCF"/>
    <w:rsid w:val="001D2980"/>
    <w:rsid w:val="001D30E3"/>
    <w:rsid w:val="001D3190"/>
    <w:rsid w:val="001D33D0"/>
    <w:rsid w:val="001D35BE"/>
    <w:rsid w:val="001D63BE"/>
    <w:rsid w:val="001D686D"/>
    <w:rsid w:val="001E02BE"/>
    <w:rsid w:val="001E1325"/>
    <w:rsid w:val="001E2306"/>
    <w:rsid w:val="001E28E5"/>
    <w:rsid w:val="001E3572"/>
    <w:rsid w:val="001E630D"/>
    <w:rsid w:val="001E73BC"/>
    <w:rsid w:val="001F372E"/>
    <w:rsid w:val="001F6D43"/>
    <w:rsid w:val="002006D4"/>
    <w:rsid w:val="002016EB"/>
    <w:rsid w:val="00202A2E"/>
    <w:rsid w:val="00210B38"/>
    <w:rsid w:val="00210CB5"/>
    <w:rsid w:val="00215EE6"/>
    <w:rsid w:val="00217C09"/>
    <w:rsid w:val="00220A16"/>
    <w:rsid w:val="00221B71"/>
    <w:rsid w:val="0022272E"/>
    <w:rsid w:val="002240D9"/>
    <w:rsid w:val="00224901"/>
    <w:rsid w:val="0022527D"/>
    <w:rsid w:val="00227C39"/>
    <w:rsid w:val="002321EA"/>
    <w:rsid w:val="00232C2B"/>
    <w:rsid w:val="00234B9A"/>
    <w:rsid w:val="002358FC"/>
    <w:rsid w:val="0023603F"/>
    <w:rsid w:val="002379EB"/>
    <w:rsid w:val="00240740"/>
    <w:rsid w:val="00240C12"/>
    <w:rsid w:val="00242DC9"/>
    <w:rsid w:val="00242E36"/>
    <w:rsid w:val="002430E6"/>
    <w:rsid w:val="00244786"/>
    <w:rsid w:val="00244C54"/>
    <w:rsid w:val="00244F25"/>
    <w:rsid w:val="0024709B"/>
    <w:rsid w:val="002500AC"/>
    <w:rsid w:val="00254BDC"/>
    <w:rsid w:val="0025647F"/>
    <w:rsid w:val="00256A15"/>
    <w:rsid w:val="00256DCF"/>
    <w:rsid w:val="00257A0E"/>
    <w:rsid w:val="00260ECA"/>
    <w:rsid w:val="00261ED9"/>
    <w:rsid w:val="00262E37"/>
    <w:rsid w:val="00267ECB"/>
    <w:rsid w:val="00270DEA"/>
    <w:rsid w:val="0027119D"/>
    <w:rsid w:val="002714FA"/>
    <w:rsid w:val="00274FCD"/>
    <w:rsid w:val="0027571C"/>
    <w:rsid w:val="00276224"/>
    <w:rsid w:val="0027740C"/>
    <w:rsid w:val="00280F11"/>
    <w:rsid w:val="002837BF"/>
    <w:rsid w:val="002866AA"/>
    <w:rsid w:val="00290977"/>
    <w:rsid w:val="00292AB7"/>
    <w:rsid w:val="00294072"/>
    <w:rsid w:val="00294FE7"/>
    <w:rsid w:val="002A2443"/>
    <w:rsid w:val="002A3163"/>
    <w:rsid w:val="002A42FC"/>
    <w:rsid w:val="002A4401"/>
    <w:rsid w:val="002A48AF"/>
    <w:rsid w:val="002A745D"/>
    <w:rsid w:val="002A79FB"/>
    <w:rsid w:val="002B38E1"/>
    <w:rsid w:val="002B40B8"/>
    <w:rsid w:val="002B489B"/>
    <w:rsid w:val="002B5F7F"/>
    <w:rsid w:val="002B6823"/>
    <w:rsid w:val="002B7C32"/>
    <w:rsid w:val="002C077B"/>
    <w:rsid w:val="002C0AF7"/>
    <w:rsid w:val="002C10CE"/>
    <w:rsid w:val="002C281D"/>
    <w:rsid w:val="002C33B0"/>
    <w:rsid w:val="002C7ED7"/>
    <w:rsid w:val="002D457A"/>
    <w:rsid w:val="002D608A"/>
    <w:rsid w:val="002D6B5C"/>
    <w:rsid w:val="002E1E2A"/>
    <w:rsid w:val="002E69E4"/>
    <w:rsid w:val="002E6F3F"/>
    <w:rsid w:val="002F1062"/>
    <w:rsid w:val="002F60AF"/>
    <w:rsid w:val="003002BB"/>
    <w:rsid w:val="00301A55"/>
    <w:rsid w:val="00303597"/>
    <w:rsid w:val="0030384D"/>
    <w:rsid w:val="00303F75"/>
    <w:rsid w:val="0030439F"/>
    <w:rsid w:val="0030628F"/>
    <w:rsid w:val="0030708A"/>
    <w:rsid w:val="003104E0"/>
    <w:rsid w:val="0031177E"/>
    <w:rsid w:val="00312C37"/>
    <w:rsid w:val="00313BDB"/>
    <w:rsid w:val="00313D73"/>
    <w:rsid w:val="003149D9"/>
    <w:rsid w:val="00314F52"/>
    <w:rsid w:val="00315382"/>
    <w:rsid w:val="00316478"/>
    <w:rsid w:val="00316D3F"/>
    <w:rsid w:val="00316D62"/>
    <w:rsid w:val="00321A76"/>
    <w:rsid w:val="003224AB"/>
    <w:rsid w:val="00323BB7"/>
    <w:rsid w:val="00324B2C"/>
    <w:rsid w:val="00330625"/>
    <w:rsid w:val="0033242D"/>
    <w:rsid w:val="00332CBB"/>
    <w:rsid w:val="00332E28"/>
    <w:rsid w:val="003350DE"/>
    <w:rsid w:val="00335D3B"/>
    <w:rsid w:val="00337706"/>
    <w:rsid w:val="0034084F"/>
    <w:rsid w:val="00340BE5"/>
    <w:rsid w:val="00342820"/>
    <w:rsid w:val="003441E1"/>
    <w:rsid w:val="00347971"/>
    <w:rsid w:val="003503B2"/>
    <w:rsid w:val="00350CDA"/>
    <w:rsid w:val="003524D8"/>
    <w:rsid w:val="00352AEE"/>
    <w:rsid w:val="0035300B"/>
    <w:rsid w:val="00355340"/>
    <w:rsid w:val="003556DE"/>
    <w:rsid w:val="00361A97"/>
    <w:rsid w:val="003622D9"/>
    <w:rsid w:val="00363BF4"/>
    <w:rsid w:val="00366FDC"/>
    <w:rsid w:val="00367960"/>
    <w:rsid w:val="00370310"/>
    <w:rsid w:val="0037423F"/>
    <w:rsid w:val="00377F64"/>
    <w:rsid w:val="003803CF"/>
    <w:rsid w:val="00380863"/>
    <w:rsid w:val="00383F08"/>
    <w:rsid w:val="0038449A"/>
    <w:rsid w:val="00385455"/>
    <w:rsid w:val="00385BA9"/>
    <w:rsid w:val="00387231"/>
    <w:rsid w:val="0039001A"/>
    <w:rsid w:val="00390BC3"/>
    <w:rsid w:val="003947D4"/>
    <w:rsid w:val="00394AFA"/>
    <w:rsid w:val="00397EC3"/>
    <w:rsid w:val="003A2254"/>
    <w:rsid w:val="003A3A1F"/>
    <w:rsid w:val="003A60EF"/>
    <w:rsid w:val="003B0297"/>
    <w:rsid w:val="003B0960"/>
    <w:rsid w:val="003B2BB8"/>
    <w:rsid w:val="003B335C"/>
    <w:rsid w:val="003B3B57"/>
    <w:rsid w:val="003B5537"/>
    <w:rsid w:val="003B583F"/>
    <w:rsid w:val="003B5B72"/>
    <w:rsid w:val="003B79C1"/>
    <w:rsid w:val="003C0FFD"/>
    <w:rsid w:val="003C2000"/>
    <w:rsid w:val="003C2CA0"/>
    <w:rsid w:val="003C333C"/>
    <w:rsid w:val="003C38F7"/>
    <w:rsid w:val="003C581D"/>
    <w:rsid w:val="003C594F"/>
    <w:rsid w:val="003C7C42"/>
    <w:rsid w:val="003C7E41"/>
    <w:rsid w:val="003D34FF"/>
    <w:rsid w:val="003D41D9"/>
    <w:rsid w:val="003D5190"/>
    <w:rsid w:val="003D6727"/>
    <w:rsid w:val="003E2168"/>
    <w:rsid w:val="003E4E6A"/>
    <w:rsid w:val="003E5374"/>
    <w:rsid w:val="003E56A7"/>
    <w:rsid w:val="003E5B57"/>
    <w:rsid w:val="003E5F71"/>
    <w:rsid w:val="003E60C2"/>
    <w:rsid w:val="003F0C1C"/>
    <w:rsid w:val="003F1293"/>
    <w:rsid w:val="003F34F5"/>
    <w:rsid w:val="003F40C2"/>
    <w:rsid w:val="003F6141"/>
    <w:rsid w:val="003F6DEB"/>
    <w:rsid w:val="003F7BD6"/>
    <w:rsid w:val="0040062A"/>
    <w:rsid w:val="00404773"/>
    <w:rsid w:val="00407177"/>
    <w:rsid w:val="00410B21"/>
    <w:rsid w:val="00411EDB"/>
    <w:rsid w:val="00413F33"/>
    <w:rsid w:val="00414F09"/>
    <w:rsid w:val="00414FB3"/>
    <w:rsid w:val="00416CAA"/>
    <w:rsid w:val="0042017A"/>
    <w:rsid w:val="00420715"/>
    <w:rsid w:val="00426178"/>
    <w:rsid w:val="004312D8"/>
    <w:rsid w:val="00433D2C"/>
    <w:rsid w:val="00436534"/>
    <w:rsid w:val="00441B9A"/>
    <w:rsid w:val="004459F0"/>
    <w:rsid w:val="00445E59"/>
    <w:rsid w:val="00446727"/>
    <w:rsid w:val="004478FD"/>
    <w:rsid w:val="004509FD"/>
    <w:rsid w:val="004523F3"/>
    <w:rsid w:val="00452662"/>
    <w:rsid w:val="00452DDC"/>
    <w:rsid w:val="00453386"/>
    <w:rsid w:val="00455B2B"/>
    <w:rsid w:val="0046005C"/>
    <w:rsid w:val="00460B95"/>
    <w:rsid w:val="00460C87"/>
    <w:rsid w:val="004622DE"/>
    <w:rsid w:val="00462EE3"/>
    <w:rsid w:val="00462F86"/>
    <w:rsid w:val="00465719"/>
    <w:rsid w:val="004725BA"/>
    <w:rsid w:val="00472752"/>
    <w:rsid w:val="00472935"/>
    <w:rsid w:val="00472FA8"/>
    <w:rsid w:val="00474170"/>
    <w:rsid w:val="0047452E"/>
    <w:rsid w:val="0047497A"/>
    <w:rsid w:val="004753C7"/>
    <w:rsid w:val="0047585B"/>
    <w:rsid w:val="00475E17"/>
    <w:rsid w:val="00475F59"/>
    <w:rsid w:val="004766B4"/>
    <w:rsid w:val="0048002C"/>
    <w:rsid w:val="00480166"/>
    <w:rsid w:val="00480D80"/>
    <w:rsid w:val="00482A79"/>
    <w:rsid w:val="00482DB7"/>
    <w:rsid w:val="00483538"/>
    <w:rsid w:val="00484224"/>
    <w:rsid w:val="00484A6B"/>
    <w:rsid w:val="00484D0E"/>
    <w:rsid w:val="0048551F"/>
    <w:rsid w:val="004861BC"/>
    <w:rsid w:val="004861C3"/>
    <w:rsid w:val="004876FD"/>
    <w:rsid w:val="00487810"/>
    <w:rsid w:val="00490172"/>
    <w:rsid w:val="00491E9B"/>
    <w:rsid w:val="00492396"/>
    <w:rsid w:val="00492A30"/>
    <w:rsid w:val="00493339"/>
    <w:rsid w:val="00493778"/>
    <w:rsid w:val="00493ADA"/>
    <w:rsid w:val="00495474"/>
    <w:rsid w:val="004A274F"/>
    <w:rsid w:val="004A34B0"/>
    <w:rsid w:val="004A4B8C"/>
    <w:rsid w:val="004A5D1E"/>
    <w:rsid w:val="004A6FB0"/>
    <w:rsid w:val="004A79C3"/>
    <w:rsid w:val="004B0D09"/>
    <w:rsid w:val="004B1203"/>
    <w:rsid w:val="004B54CA"/>
    <w:rsid w:val="004B6FAB"/>
    <w:rsid w:val="004B72A3"/>
    <w:rsid w:val="004B79CC"/>
    <w:rsid w:val="004B7B0B"/>
    <w:rsid w:val="004B7BEC"/>
    <w:rsid w:val="004C2D9C"/>
    <w:rsid w:val="004C3BFD"/>
    <w:rsid w:val="004C3D73"/>
    <w:rsid w:val="004C57E6"/>
    <w:rsid w:val="004C5967"/>
    <w:rsid w:val="004C7338"/>
    <w:rsid w:val="004C7A07"/>
    <w:rsid w:val="004D1741"/>
    <w:rsid w:val="004D32B5"/>
    <w:rsid w:val="004D41A6"/>
    <w:rsid w:val="004E19AA"/>
    <w:rsid w:val="004E2C33"/>
    <w:rsid w:val="004E3F4A"/>
    <w:rsid w:val="004E4535"/>
    <w:rsid w:val="004E461E"/>
    <w:rsid w:val="004E5CBF"/>
    <w:rsid w:val="004F0D74"/>
    <w:rsid w:val="004F3068"/>
    <w:rsid w:val="004F3924"/>
    <w:rsid w:val="004F675E"/>
    <w:rsid w:val="00500BD0"/>
    <w:rsid w:val="00500D5B"/>
    <w:rsid w:val="0050101D"/>
    <w:rsid w:val="00502500"/>
    <w:rsid w:val="005032BC"/>
    <w:rsid w:val="0050352E"/>
    <w:rsid w:val="00503ACF"/>
    <w:rsid w:val="005044CD"/>
    <w:rsid w:val="00504D1C"/>
    <w:rsid w:val="005050EC"/>
    <w:rsid w:val="0050658C"/>
    <w:rsid w:val="005108C7"/>
    <w:rsid w:val="005129F4"/>
    <w:rsid w:val="00514B25"/>
    <w:rsid w:val="005157C8"/>
    <w:rsid w:val="00515AB6"/>
    <w:rsid w:val="0051653F"/>
    <w:rsid w:val="0052069C"/>
    <w:rsid w:val="00521B60"/>
    <w:rsid w:val="00524702"/>
    <w:rsid w:val="00525601"/>
    <w:rsid w:val="00525FF4"/>
    <w:rsid w:val="00527CBF"/>
    <w:rsid w:val="0053096D"/>
    <w:rsid w:val="00532293"/>
    <w:rsid w:val="005324D4"/>
    <w:rsid w:val="0053284C"/>
    <w:rsid w:val="00532E76"/>
    <w:rsid w:val="00533463"/>
    <w:rsid w:val="00534436"/>
    <w:rsid w:val="00535A1D"/>
    <w:rsid w:val="00535D8A"/>
    <w:rsid w:val="00537047"/>
    <w:rsid w:val="00541B7F"/>
    <w:rsid w:val="005421B5"/>
    <w:rsid w:val="00542CF4"/>
    <w:rsid w:val="00544DA8"/>
    <w:rsid w:val="0054513F"/>
    <w:rsid w:val="005453B6"/>
    <w:rsid w:val="005459EA"/>
    <w:rsid w:val="00546769"/>
    <w:rsid w:val="0055323F"/>
    <w:rsid w:val="0055492D"/>
    <w:rsid w:val="00554F10"/>
    <w:rsid w:val="00556CDC"/>
    <w:rsid w:val="00557A25"/>
    <w:rsid w:val="00557F13"/>
    <w:rsid w:val="00560854"/>
    <w:rsid w:val="00561744"/>
    <w:rsid w:val="00561B61"/>
    <w:rsid w:val="0056278A"/>
    <w:rsid w:val="00562ABC"/>
    <w:rsid w:val="0056653C"/>
    <w:rsid w:val="00571C22"/>
    <w:rsid w:val="00575116"/>
    <w:rsid w:val="00576162"/>
    <w:rsid w:val="00577794"/>
    <w:rsid w:val="0058154F"/>
    <w:rsid w:val="00582707"/>
    <w:rsid w:val="00582F6F"/>
    <w:rsid w:val="00585281"/>
    <w:rsid w:val="0058587C"/>
    <w:rsid w:val="00585B55"/>
    <w:rsid w:val="00587338"/>
    <w:rsid w:val="00587349"/>
    <w:rsid w:val="00587EA7"/>
    <w:rsid w:val="005905DD"/>
    <w:rsid w:val="005907B2"/>
    <w:rsid w:val="0059146B"/>
    <w:rsid w:val="00591C4C"/>
    <w:rsid w:val="0059263C"/>
    <w:rsid w:val="005938B8"/>
    <w:rsid w:val="00593C73"/>
    <w:rsid w:val="00594551"/>
    <w:rsid w:val="0059588B"/>
    <w:rsid w:val="00595B33"/>
    <w:rsid w:val="00595C50"/>
    <w:rsid w:val="005970A7"/>
    <w:rsid w:val="005A04DD"/>
    <w:rsid w:val="005A1006"/>
    <w:rsid w:val="005A153F"/>
    <w:rsid w:val="005A1743"/>
    <w:rsid w:val="005A5754"/>
    <w:rsid w:val="005A5EDD"/>
    <w:rsid w:val="005A6312"/>
    <w:rsid w:val="005A66AC"/>
    <w:rsid w:val="005A6CD4"/>
    <w:rsid w:val="005A7E78"/>
    <w:rsid w:val="005B2E0A"/>
    <w:rsid w:val="005B46A1"/>
    <w:rsid w:val="005B5A23"/>
    <w:rsid w:val="005B5D96"/>
    <w:rsid w:val="005C02A7"/>
    <w:rsid w:val="005C08B4"/>
    <w:rsid w:val="005C20E0"/>
    <w:rsid w:val="005C2ED3"/>
    <w:rsid w:val="005C370A"/>
    <w:rsid w:val="005C3727"/>
    <w:rsid w:val="005C3AA9"/>
    <w:rsid w:val="005C4E48"/>
    <w:rsid w:val="005C54C2"/>
    <w:rsid w:val="005C6720"/>
    <w:rsid w:val="005C6B7B"/>
    <w:rsid w:val="005C6E46"/>
    <w:rsid w:val="005D061D"/>
    <w:rsid w:val="005D138D"/>
    <w:rsid w:val="005D1AE0"/>
    <w:rsid w:val="005D397E"/>
    <w:rsid w:val="005D3E7E"/>
    <w:rsid w:val="005D5C6D"/>
    <w:rsid w:val="005D5CD3"/>
    <w:rsid w:val="005D71ED"/>
    <w:rsid w:val="005D7C9B"/>
    <w:rsid w:val="005D7FB0"/>
    <w:rsid w:val="005E1CB7"/>
    <w:rsid w:val="005E5099"/>
    <w:rsid w:val="005E7033"/>
    <w:rsid w:val="005F3003"/>
    <w:rsid w:val="005F3F08"/>
    <w:rsid w:val="005F570C"/>
    <w:rsid w:val="005F5798"/>
    <w:rsid w:val="005F5EE3"/>
    <w:rsid w:val="005F7543"/>
    <w:rsid w:val="006010BF"/>
    <w:rsid w:val="00601309"/>
    <w:rsid w:val="0060133F"/>
    <w:rsid w:val="00601EAD"/>
    <w:rsid w:val="00602010"/>
    <w:rsid w:val="0060248C"/>
    <w:rsid w:val="00606E2E"/>
    <w:rsid w:val="00606FEF"/>
    <w:rsid w:val="00612A6A"/>
    <w:rsid w:val="006134FA"/>
    <w:rsid w:val="00613D61"/>
    <w:rsid w:val="006154FD"/>
    <w:rsid w:val="00617679"/>
    <w:rsid w:val="00621963"/>
    <w:rsid w:val="00622FBF"/>
    <w:rsid w:val="006234EB"/>
    <w:rsid w:val="0062368E"/>
    <w:rsid w:val="00623D0D"/>
    <w:rsid w:val="00624234"/>
    <w:rsid w:val="006270DB"/>
    <w:rsid w:val="006303D5"/>
    <w:rsid w:val="00633893"/>
    <w:rsid w:val="00633A38"/>
    <w:rsid w:val="00640454"/>
    <w:rsid w:val="00640A94"/>
    <w:rsid w:val="00642153"/>
    <w:rsid w:val="00642548"/>
    <w:rsid w:val="00642DA1"/>
    <w:rsid w:val="006438BE"/>
    <w:rsid w:val="00645736"/>
    <w:rsid w:val="00645845"/>
    <w:rsid w:val="00646A61"/>
    <w:rsid w:val="006522CF"/>
    <w:rsid w:val="0065515D"/>
    <w:rsid w:val="006553CD"/>
    <w:rsid w:val="00655549"/>
    <w:rsid w:val="00656D4C"/>
    <w:rsid w:val="006570DB"/>
    <w:rsid w:val="00662ACB"/>
    <w:rsid w:val="00663552"/>
    <w:rsid w:val="006642CA"/>
    <w:rsid w:val="006643EF"/>
    <w:rsid w:val="0066467B"/>
    <w:rsid w:val="00664F00"/>
    <w:rsid w:val="006676B7"/>
    <w:rsid w:val="00667A9D"/>
    <w:rsid w:val="00670D34"/>
    <w:rsid w:val="00675190"/>
    <w:rsid w:val="00675AED"/>
    <w:rsid w:val="00676213"/>
    <w:rsid w:val="006765FF"/>
    <w:rsid w:val="0068097C"/>
    <w:rsid w:val="00680D1A"/>
    <w:rsid w:val="00680E11"/>
    <w:rsid w:val="00681902"/>
    <w:rsid w:val="00684C0D"/>
    <w:rsid w:val="006850ED"/>
    <w:rsid w:val="0068656D"/>
    <w:rsid w:val="006865BA"/>
    <w:rsid w:val="00686CB0"/>
    <w:rsid w:val="00686E94"/>
    <w:rsid w:val="00690643"/>
    <w:rsid w:val="00691D3E"/>
    <w:rsid w:val="006935A6"/>
    <w:rsid w:val="00694711"/>
    <w:rsid w:val="00695630"/>
    <w:rsid w:val="00696D91"/>
    <w:rsid w:val="006A1954"/>
    <w:rsid w:val="006A3D79"/>
    <w:rsid w:val="006A4CE7"/>
    <w:rsid w:val="006A533F"/>
    <w:rsid w:val="006A5407"/>
    <w:rsid w:val="006B0D63"/>
    <w:rsid w:val="006B215C"/>
    <w:rsid w:val="006B30F7"/>
    <w:rsid w:val="006B46BC"/>
    <w:rsid w:val="006B4A92"/>
    <w:rsid w:val="006B4CAE"/>
    <w:rsid w:val="006B4D0A"/>
    <w:rsid w:val="006B63F5"/>
    <w:rsid w:val="006B7681"/>
    <w:rsid w:val="006C31F8"/>
    <w:rsid w:val="006C51A7"/>
    <w:rsid w:val="006D03DB"/>
    <w:rsid w:val="006D0414"/>
    <w:rsid w:val="006D362C"/>
    <w:rsid w:val="006D3851"/>
    <w:rsid w:val="006D61FD"/>
    <w:rsid w:val="006D6302"/>
    <w:rsid w:val="006E055E"/>
    <w:rsid w:val="006E0DF0"/>
    <w:rsid w:val="006E2882"/>
    <w:rsid w:val="006E448E"/>
    <w:rsid w:val="006E547F"/>
    <w:rsid w:val="006E5785"/>
    <w:rsid w:val="006E7B59"/>
    <w:rsid w:val="006F0254"/>
    <w:rsid w:val="006F12FA"/>
    <w:rsid w:val="006F1A01"/>
    <w:rsid w:val="006F3E30"/>
    <w:rsid w:val="006F53DF"/>
    <w:rsid w:val="006F594B"/>
    <w:rsid w:val="006F5B33"/>
    <w:rsid w:val="006F633B"/>
    <w:rsid w:val="006F661E"/>
    <w:rsid w:val="006F6666"/>
    <w:rsid w:val="006F679D"/>
    <w:rsid w:val="006F6D65"/>
    <w:rsid w:val="006F7593"/>
    <w:rsid w:val="006F7D9A"/>
    <w:rsid w:val="007000FB"/>
    <w:rsid w:val="00700643"/>
    <w:rsid w:val="00700D70"/>
    <w:rsid w:val="007010F8"/>
    <w:rsid w:val="00707229"/>
    <w:rsid w:val="0071105E"/>
    <w:rsid w:val="0071206C"/>
    <w:rsid w:val="007124D1"/>
    <w:rsid w:val="0071545B"/>
    <w:rsid w:val="00715D15"/>
    <w:rsid w:val="00717444"/>
    <w:rsid w:val="0072038E"/>
    <w:rsid w:val="007219F1"/>
    <w:rsid w:val="00723FBC"/>
    <w:rsid w:val="007252F1"/>
    <w:rsid w:val="007325FC"/>
    <w:rsid w:val="007368A9"/>
    <w:rsid w:val="00740DA1"/>
    <w:rsid w:val="0074208C"/>
    <w:rsid w:val="00743EC2"/>
    <w:rsid w:val="00745664"/>
    <w:rsid w:val="00745996"/>
    <w:rsid w:val="00745DF7"/>
    <w:rsid w:val="007513EE"/>
    <w:rsid w:val="0075237F"/>
    <w:rsid w:val="00752382"/>
    <w:rsid w:val="00752B3F"/>
    <w:rsid w:val="00752EF3"/>
    <w:rsid w:val="00753082"/>
    <w:rsid w:val="007534A9"/>
    <w:rsid w:val="00753664"/>
    <w:rsid w:val="0075617E"/>
    <w:rsid w:val="007627E0"/>
    <w:rsid w:val="00763AD9"/>
    <w:rsid w:val="00765309"/>
    <w:rsid w:val="00771206"/>
    <w:rsid w:val="0078455D"/>
    <w:rsid w:val="00784C2F"/>
    <w:rsid w:val="00785261"/>
    <w:rsid w:val="0078597D"/>
    <w:rsid w:val="007878F1"/>
    <w:rsid w:val="0079414D"/>
    <w:rsid w:val="007945E3"/>
    <w:rsid w:val="00797911"/>
    <w:rsid w:val="007A230D"/>
    <w:rsid w:val="007A260A"/>
    <w:rsid w:val="007A4932"/>
    <w:rsid w:val="007A56AE"/>
    <w:rsid w:val="007A60A6"/>
    <w:rsid w:val="007A6602"/>
    <w:rsid w:val="007A797F"/>
    <w:rsid w:val="007B0256"/>
    <w:rsid w:val="007B0DC5"/>
    <w:rsid w:val="007B2A36"/>
    <w:rsid w:val="007B39E1"/>
    <w:rsid w:val="007B4EF4"/>
    <w:rsid w:val="007B7018"/>
    <w:rsid w:val="007C3BE7"/>
    <w:rsid w:val="007C41AB"/>
    <w:rsid w:val="007C6364"/>
    <w:rsid w:val="007C71D8"/>
    <w:rsid w:val="007D0948"/>
    <w:rsid w:val="007D4C6A"/>
    <w:rsid w:val="007D65E2"/>
    <w:rsid w:val="007D6C6B"/>
    <w:rsid w:val="007D6C79"/>
    <w:rsid w:val="007D79E6"/>
    <w:rsid w:val="007D7B23"/>
    <w:rsid w:val="007E0140"/>
    <w:rsid w:val="007E10B2"/>
    <w:rsid w:val="007E250E"/>
    <w:rsid w:val="007E2602"/>
    <w:rsid w:val="007E2A05"/>
    <w:rsid w:val="007E2F0F"/>
    <w:rsid w:val="007E582B"/>
    <w:rsid w:val="007E5A45"/>
    <w:rsid w:val="007F1438"/>
    <w:rsid w:val="007F3CB9"/>
    <w:rsid w:val="007F4AE9"/>
    <w:rsid w:val="008027C6"/>
    <w:rsid w:val="0080290C"/>
    <w:rsid w:val="00802990"/>
    <w:rsid w:val="00803206"/>
    <w:rsid w:val="00805A37"/>
    <w:rsid w:val="008062E6"/>
    <w:rsid w:val="008065E1"/>
    <w:rsid w:val="00807602"/>
    <w:rsid w:val="008119A6"/>
    <w:rsid w:val="00811F6E"/>
    <w:rsid w:val="00812CBF"/>
    <w:rsid w:val="0081418F"/>
    <w:rsid w:val="00814BCE"/>
    <w:rsid w:val="00815314"/>
    <w:rsid w:val="00815F8C"/>
    <w:rsid w:val="0081776E"/>
    <w:rsid w:val="00823036"/>
    <w:rsid w:val="00823D3B"/>
    <w:rsid w:val="00825648"/>
    <w:rsid w:val="00826A08"/>
    <w:rsid w:val="008270B6"/>
    <w:rsid w:val="00827E74"/>
    <w:rsid w:val="00830365"/>
    <w:rsid w:val="00832246"/>
    <w:rsid w:val="0083351D"/>
    <w:rsid w:val="00834010"/>
    <w:rsid w:val="00835EF9"/>
    <w:rsid w:val="00835FD4"/>
    <w:rsid w:val="00836441"/>
    <w:rsid w:val="008377A8"/>
    <w:rsid w:val="00837EFE"/>
    <w:rsid w:val="008404D9"/>
    <w:rsid w:val="00841612"/>
    <w:rsid w:val="008445F1"/>
    <w:rsid w:val="00844A17"/>
    <w:rsid w:val="00847C59"/>
    <w:rsid w:val="00850448"/>
    <w:rsid w:val="008529DD"/>
    <w:rsid w:val="008535C1"/>
    <w:rsid w:val="0085381E"/>
    <w:rsid w:val="00854768"/>
    <w:rsid w:val="00854EB5"/>
    <w:rsid w:val="00855815"/>
    <w:rsid w:val="00855902"/>
    <w:rsid w:val="00855BAA"/>
    <w:rsid w:val="008562BC"/>
    <w:rsid w:val="0085681A"/>
    <w:rsid w:val="008602F1"/>
    <w:rsid w:val="00860681"/>
    <w:rsid w:val="00863634"/>
    <w:rsid w:val="008638D3"/>
    <w:rsid w:val="00865284"/>
    <w:rsid w:val="0086529A"/>
    <w:rsid w:val="00866C1C"/>
    <w:rsid w:val="00866FCA"/>
    <w:rsid w:val="00871551"/>
    <w:rsid w:val="00872B2B"/>
    <w:rsid w:val="00872BF9"/>
    <w:rsid w:val="00874459"/>
    <w:rsid w:val="00883C77"/>
    <w:rsid w:val="00886C10"/>
    <w:rsid w:val="00887867"/>
    <w:rsid w:val="008905BA"/>
    <w:rsid w:val="00893361"/>
    <w:rsid w:val="00893675"/>
    <w:rsid w:val="00893A65"/>
    <w:rsid w:val="00894A0E"/>
    <w:rsid w:val="0089637B"/>
    <w:rsid w:val="008A1517"/>
    <w:rsid w:val="008A3200"/>
    <w:rsid w:val="008A3332"/>
    <w:rsid w:val="008A3600"/>
    <w:rsid w:val="008A40F5"/>
    <w:rsid w:val="008A4D85"/>
    <w:rsid w:val="008A7D78"/>
    <w:rsid w:val="008B20D9"/>
    <w:rsid w:val="008B2C39"/>
    <w:rsid w:val="008B449C"/>
    <w:rsid w:val="008B6FEE"/>
    <w:rsid w:val="008C1E9C"/>
    <w:rsid w:val="008C363F"/>
    <w:rsid w:val="008C3DA7"/>
    <w:rsid w:val="008C46FF"/>
    <w:rsid w:val="008C739C"/>
    <w:rsid w:val="008C77A2"/>
    <w:rsid w:val="008D09FB"/>
    <w:rsid w:val="008D186C"/>
    <w:rsid w:val="008D282B"/>
    <w:rsid w:val="008D3239"/>
    <w:rsid w:val="008D45E9"/>
    <w:rsid w:val="008D475A"/>
    <w:rsid w:val="008D4B76"/>
    <w:rsid w:val="008D4CCA"/>
    <w:rsid w:val="008D778F"/>
    <w:rsid w:val="008E02E8"/>
    <w:rsid w:val="008E2D59"/>
    <w:rsid w:val="008E2DAD"/>
    <w:rsid w:val="008E39A1"/>
    <w:rsid w:val="008E5B2D"/>
    <w:rsid w:val="008E6676"/>
    <w:rsid w:val="008E7011"/>
    <w:rsid w:val="008E7B10"/>
    <w:rsid w:val="008E7E23"/>
    <w:rsid w:val="008F1853"/>
    <w:rsid w:val="008F1FDE"/>
    <w:rsid w:val="008F21F7"/>
    <w:rsid w:val="008F668C"/>
    <w:rsid w:val="008F6B72"/>
    <w:rsid w:val="008F7380"/>
    <w:rsid w:val="00900934"/>
    <w:rsid w:val="0090267B"/>
    <w:rsid w:val="009039A7"/>
    <w:rsid w:val="00904561"/>
    <w:rsid w:val="00905783"/>
    <w:rsid w:val="009075C4"/>
    <w:rsid w:val="00907E50"/>
    <w:rsid w:val="00910871"/>
    <w:rsid w:val="00911CF7"/>
    <w:rsid w:val="009139CA"/>
    <w:rsid w:val="00913FF1"/>
    <w:rsid w:val="00914606"/>
    <w:rsid w:val="00915615"/>
    <w:rsid w:val="00917517"/>
    <w:rsid w:val="00920452"/>
    <w:rsid w:val="00920B83"/>
    <w:rsid w:val="00921B7A"/>
    <w:rsid w:val="009225F0"/>
    <w:rsid w:val="00923ED2"/>
    <w:rsid w:val="009250CC"/>
    <w:rsid w:val="00927226"/>
    <w:rsid w:val="009275EC"/>
    <w:rsid w:val="00931379"/>
    <w:rsid w:val="00931856"/>
    <w:rsid w:val="009320C6"/>
    <w:rsid w:val="00934485"/>
    <w:rsid w:val="009362B1"/>
    <w:rsid w:val="00936B17"/>
    <w:rsid w:val="0094138B"/>
    <w:rsid w:val="0094314A"/>
    <w:rsid w:val="00944EB1"/>
    <w:rsid w:val="00944FE9"/>
    <w:rsid w:val="00944FFD"/>
    <w:rsid w:val="009450DB"/>
    <w:rsid w:val="00946E61"/>
    <w:rsid w:val="00946FBE"/>
    <w:rsid w:val="009478E9"/>
    <w:rsid w:val="00950F57"/>
    <w:rsid w:val="0095284F"/>
    <w:rsid w:val="00953452"/>
    <w:rsid w:val="009565CF"/>
    <w:rsid w:val="009566D2"/>
    <w:rsid w:val="009574CE"/>
    <w:rsid w:val="00961644"/>
    <w:rsid w:val="00961717"/>
    <w:rsid w:val="0096667D"/>
    <w:rsid w:val="00966B1A"/>
    <w:rsid w:val="00967530"/>
    <w:rsid w:val="009701F0"/>
    <w:rsid w:val="0097110B"/>
    <w:rsid w:val="00971967"/>
    <w:rsid w:val="00972816"/>
    <w:rsid w:val="00976F44"/>
    <w:rsid w:val="00980096"/>
    <w:rsid w:val="0098148F"/>
    <w:rsid w:val="009820B8"/>
    <w:rsid w:val="009820F9"/>
    <w:rsid w:val="00982DC6"/>
    <w:rsid w:val="009838BE"/>
    <w:rsid w:val="00984D3B"/>
    <w:rsid w:val="0098530F"/>
    <w:rsid w:val="009861DC"/>
    <w:rsid w:val="00986895"/>
    <w:rsid w:val="009873D8"/>
    <w:rsid w:val="00990164"/>
    <w:rsid w:val="0099018B"/>
    <w:rsid w:val="00993183"/>
    <w:rsid w:val="00994365"/>
    <w:rsid w:val="009A03C5"/>
    <w:rsid w:val="009A087A"/>
    <w:rsid w:val="009A17A1"/>
    <w:rsid w:val="009A27D2"/>
    <w:rsid w:val="009A4694"/>
    <w:rsid w:val="009A61BE"/>
    <w:rsid w:val="009A7AAE"/>
    <w:rsid w:val="009B0EBE"/>
    <w:rsid w:val="009B3E2A"/>
    <w:rsid w:val="009B40FA"/>
    <w:rsid w:val="009B450B"/>
    <w:rsid w:val="009B7BD0"/>
    <w:rsid w:val="009B7EB4"/>
    <w:rsid w:val="009C0267"/>
    <w:rsid w:val="009C13EB"/>
    <w:rsid w:val="009C5368"/>
    <w:rsid w:val="009D32A6"/>
    <w:rsid w:val="009D5C23"/>
    <w:rsid w:val="009D7193"/>
    <w:rsid w:val="009E0828"/>
    <w:rsid w:val="009E3D49"/>
    <w:rsid w:val="009E4BAE"/>
    <w:rsid w:val="009E58D2"/>
    <w:rsid w:val="009F018D"/>
    <w:rsid w:val="009F01B7"/>
    <w:rsid w:val="009F041B"/>
    <w:rsid w:val="009F056A"/>
    <w:rsid w:val="009F2B66"/>
    <w:rsid w:val="009F5664"/>
    <w:rsid w:val="009F7154"/>
    <w:rsid w:val="009F71F2"/>
    <w:rsid w:val="009F7294"/>
    <w:rsid w:val="00A03014"/>
    <w:rsid w:val="00A03078"/>
    <w:rsid w:val="00A05930"/>
    <w:rsid w:val="00A05A19"/>
    <w:rsid w:val="00A05FDF"/>
    <w:rsid w:val="00A068F6"/>
    <w:rsid w:val="00A06CAE"/>
    <w:rsid w:val="00A11E4C"/>
    <w:rsid w:val="00A13FF3"/>
    <w:rsid w:val="00A14228"/>
    <w:rsid w:val="00A14C20"/>
    <w:rsid w:val="00A175C4"/>
    <w:rsid w:val="00A17E7C"/>
    <w:rsid w:val="00A21351"/>
    <w:rsid w:val="00A22176"/>
    <w:rsid w:val="00A22183"/>
    <w:rsid w:val="00A24530"/>
    <w:rsid w:val="00A253E2"/>
    <w:rsid w:val="00A25E93"/>
    <w:rsid w:val="00A26CF7"/>
    <w:rsid w:val="00A26E6C"/>
    <w:rsid w:val="00A27E35"/>
    <w:rsid w:val="00A314BA"/>
    <w:rsid w:val="00A31A84"/>
    <w:rsid w:val="00A345E1"/>
    <w:rsid w:val="00A3463A"/>
    <w:rsid w:val="00A362C0"/>
    <w:rsid w:val="00A373FA"/>
    <w:rsid w:val="00A37731"/>
    <w:rsid w:val="00A42CD6"/>
    <w:rsid w:val="00A47174"/>
    <w:rsid w:val="00A5000E"/>
    <w:rsid w:val="00A5089A"/>
    <w:rsid w:val="00A51006"/>
    <w:rsid w:val="00A51F75"/>
    <w:rsid w:val="00A5322D"/>
    <w:rsid w:val="00A54728"/>
    <w:rsid w:val="00A60542"/>
    <w:rsid w:val="00A60990"/>
    <w:rsid w:val="00A60CAA"/>
    <w:rsid w:val="00A612F3"/>
    <w:rsid w:val="00A62284"/>
    <w:rsid w:val="00A66338"/>
    <w:rsid w:val="00A67DF2"/>
    <w:rsid w:val="00A70AD9"/>
    <w:rsid w:val="00A71EE5"/>
    <w:rsid w:val="00A73259"/>
    <w:rsid w:val="00A7376F"/>
    <w:rsid w:val="00A7462F"/>
    <w:rsid w:val="00A74FF7"/>
    <w:rsid w:val="00A75916"/>
    <w:rsid w:val="00A76B90"/>
    <w:rsid w:val="00A82F37"/>
    <w:rsid w:val="00A831C5"/>
    <w:rsid w:val="00A83713"/>
    <w:rsid w:val="00A83C7F"/>
    <w:rsid w:val="00A85BE4"/>
    <w:rsid w:val="00A865CD"/>
    <w:rsid w:val="00A86FBA"/>
    <w:rsid w:val="00A875E0"/>
    <w:rsid w:val="00A904FC"/>
    <w:rsid w:val="00A90DF4"/>
    <w:rsid w:val="00A90F1C"/>
    <w:rsid w:val="00A918F3"/>
    <w:rsid w:val="00A92864"/>
    <w:rsid w:val="00A932B8"/>
    <w:rsid w:val="00A95EEA"/>
    <w:rsid w:val="00A96FC3"/>
    <w:rsid w:val="00A97DD1"/>
    <w:rsid w:val="00AA01FB"/>
    <w:rsid w:val="00AA0AA7"/>
    <w:rsid w:val="00AA1423"/>
    <w:rsid w:val="00AA53E5"/>
    <w:rsid w:val="00AA55E9"/>
    <w:rsid w:val="00AA5955"/>
    <w:rsid w:val="00AA6762"/>
    <w:rsid w:val="00AB1613"/>
    <w:rsid w:val="00AB1DE2"/>
    <w:rsid w:val="00AB3566"/>
    <w:rsid w:val="00AB3782"/>
    <w:rsid w:val="00AB4CBD"/>
    <w:rsid w:val="00AC1932"/>
    <w:rsid w:val="00AC36BF"/>
    <w:rsid w:val="00AC4A0C"/>
    <w:rsid w:val="00AC4DF1"/>
    <w:rsid w:val="00AC5A5F"/>
    <w:rsid w:val="00AC61CE"/>
    <w:rsid w:val="00AC7AAE"/>
    <w:rsid w:val="00AD22FB"/>
    <w:rsid w:val="00AD29F6"/>
    <w:rsid w:val="00AD4C30"/>
    <w:rsid w:val="00AD4FC7"/>
    <w:rsid w:val="00AD4FCB"/>
    <w:rsid w:val="00AD73BD"/>
    <w:rsid w:val="00AD7965"/>
    <w:rsid w:val="00AE2413"/>
    <w:rsid w:val="00AE558F"/>
    <w:rsid w:val="00AE61B4"/>
    <w:rsid w:val="00AF2A02"/>
    <w:rsid w:val="00AF4EBE"/>
    <w:rsid w:val="00AF7A54"/>
    <w:rsid w:val="00B00268"/>
    <w:rsid w:val="00B00489"/>
    <w:rsid w:val="00B00639"/>
    <w:rsid w:val="00B00808"/>
    <w:rsid w:val="00B00B73"/>
    <w:rsid w:val="00B0159B"/>
    <w:rsid w:val="00B01A39"/>
    <w:rsid w:val="00B078E1"/>
    <w:rsid w:val="00B109D1"/>
    <w:rsid w:val="00B1295A"/>
    <w:rsid w:val="00B15F94"/>
    <w:rsid w:val="00B1645A"/>
    <w:rsid w:val="00B16B56"/>
    <w:rsid w:val="00B17122"/>
    <w:rsid w:val="00B17300"/>
    <w:rsid w:val="00B17BD6"/>
    <w:rsid w:val="00B22CF7"/>
    <w:rsid w:val="00B23664"/>
    <w:rsid w:val="00B24293"/>
    <w:rsid w:val="00B24B1F"/>
    <w:rsid w:val="00B2686A"/>
    <w:rsid w:val="00B3049D"/>
    <w:rsid w:val="00B3066C"/>
    <w:rsid w:val="00B32207"/>
    <w:rsid w:val="00B32CD8"/>
    <w:rsid w:val="00B37571"/>
    <w:rsid w:val="00B37603"/>
    <w:rsid w:val="00B40AA1"/>
    <w:rsid w:val="00B40CA6"/>
    <w:rsid w:val="00B4130B"/>
    <w:rsid w:val="00B43EBF"/>
    <w:rsid w:val="00B45377"/>
    <w:rsid w:val="00B453DB"/>
    <w:rsid w:val="00B479E6"/>
    <w:rsid w:val="00B50DE4"/>
    <w:rsid w:val="00B51360"/>
    <w:rsid w:val="00B53AE2"/>
    <w:rsid w:val="00B562A0"/>
    <w:rsid w:val="00B563BF"/>
    <w:rsid w:val="00B56F16"/>
    <w:rsid w:val="00B56F8C"/>
    <w:rsid w:val="00B62830"/>
    <w:rsid w:val="00B66AA5"/>
    <w:rsid w:val="00B66DC7"/>
    <w:rsid w:val="00B67CD2"/>
    <w:rsid w:val="00B72518"/>
    <w:rsid w:val="00B73DA2"/>
    <w:rsid w:val="00B74643"/>
    <w:rsid w:val="00B7586B"/>
    <w:rsid w:val="00B75EDC"/>
    <w:rsid w:val="00B76A9F"/>
    <w:rsid w:val="00B804E8"/>
    <w:rsid w:val="00B806E9"/>
    <w:rsid w:val="00B82B8B"/>
    <w:rsid w:val="00B82D51"/>
    <w:rsid w:val="00B8428A"/>
    <w:rsid w:val="00B868EB"/>
    <w:rsid w:val="00B908BF"/>
    <w:rsid w:val="00B92893"/>
    <w:rsid w:val="00B92A05"/>
    <w:rsid w:val="00B92A46"/>
    <w:rsid w:val="00B97A26"/>
    <w:rsid w:val="00BA0A03"/>
    <w:rsid w:val="00BA2DB9"/>
    <w:rsid w:val="00BA49B5"/>
    <w:rsid w:val="00BA4FD5"/>
    <w:rsid w:val="00BB0657"/>
    <w:rsid w:val="00BB085E"/>
    <w:rsid w:val="00BB0B19"/>
    <w:rsid w:val="00BB0BFD"/>
    <w:rsid w:val="00BB2536"/>
    <w:rsid w:val="00BB44DB"/>
    <w:rsid w:val="00BB5199"/>
    <w:rsid w:val="00BB5ACF"/>
    <w:rsid w:val="00BB5B3C"/>
    <w:rsid w:val="00BB6110"/>
    <w:rsid w:val="00BB673A"/>
    <w:rsid w:val="00BB7152"/>
    <w:rsid w:val="00BB73B2"/>
    <w:rsid w:val="00BC297E"/>
    <w:rsid w:val="00BC342E"/>
    <w:rsid w:val="00BC3BF0"/>
    <w:rsid w:val="00BC599A"/>
    <w:rsid w:val="00BC6BFC"/>
    <w:rsid w:val="00BC78DC"/>
    <w:rsid w:val="00BC7D15"/>
    <w:rsid w:val="00BD1BC2"/>
    <w:rsid w:val="00BD2BEB"/>
    <w:rsid w:val="00BD5C11"/>
    <w:rsid w:val="00BD6140"/>
    <w:rsid w:val="00BD6344"/>
    <w:rsid w:val="00BD73E6"/>
    <w:rsid w:val="00BE4CF4"/>
    <w:rsid w:val="00BE632A"/>
    <w:rsid w:val="00BE6E79"/>
    <w:rsid w:val="00BE7148"/>
    <w:rsid w:val="00BF055A"/>
    <w:rsid w:val="00BF08DF"/>
    <w:rsid w:val="00BF605F"/>
    <w:rsid w:val="00C02262"/>
    <w:rsid w:val="00C039E7"/>
    <w:rsid w:val="00C04EA5"/>
    <w:rsid w:val="00C05054"/>
    <w:rsid w:val="00C05D2A"/>
    <w:rsid w:val="00C107E1"/>
    <w:rsid w:val="00C114A3"/>
    <w:rsid w:val="00C11A15"/>
    <w:rsid w:val="00C14BB5"/>
    <w:rsid w:val="00C24A16"/>
    <w:rsid w:val="00C30003"/>
    <w:rsid w:val="00C34711"/>
    <w:rsid w:val="00C34DD4"/>
    <w:rsid w:val="00C35C0A"/>
    <w:rsid w:val="00C35C2D"/>
    <w:rsid w:val="00C36948"/>
    <w:rsid w:val="00C3770C"/>
    <w:rsid w:val="00C421C4"/>
    <w:rsid w:val="00C438BE"/>
    <w:rsid w:val="00C43C11"/>
    <w:rsid w:val="00C44E83"/>
    <w:rsid w:val="00C5127D"/>
    <w:rsid w:val="00C52A9C"/>
    <w:rsid w:val="00C54933"/>
    <w:rsid w:val="00C54B33"/>
    <w:rsid w:val="00C54DA3"/>
    <w:rsid w:val="00C554F0"/>
    <w:rsid w:val="00C57449"/>
    <w:rsid w:val="00C5792E"/>
    <w:rsid w:val="00C61456"/>
    <w:rsid w:val="00C652D0"/>
    <w:rsid w:val="00C660C1"/>
    <w:rsid w:val="00C66ABA"/>
    <w:rsid w:val="00C73E5F"/>
    <w:rsid w:val="00C746D3"/>
    <w:rsid w:val="00C7489B"/>
    <w:rsid w:val="00C75248"/>
    <w:rsid w:val="00C76E42"/>
    <w:rsid w:val="00C8043F"/>
    <w:rsid w:val="00C813C9"/>
    <w:rsid w:val="00C859DC"/>
    <w:rsid w:val="00C86FC2"/>
    <w:rsid w:val="00C905B6"/>
    <w:rsid w:val="00C918F6"/>
    <w:rsid w:val="00C920CF"/>
    <w:rsid w:val="00C92E40"/>
    <w:rsid w:val="00C93F7D"/>
    <w:rsid w:val="00C94E54"/>
    <w:rsid w:val="00C9673B"/>
    <w:rsid w:val="00C96993"/>
    <w:rsid w:val="00CA1F2E"/>
    <w:rsid w:val="00CA41CD"/>
    <w:rsid w:val="00CA456F"/>
    <w:rsid w:val="00CA4B1D"/>
    <w:rsid w:val="00CA4FB2"/>
    <w:rsid w:val="00CA5FF3"/>
    <w:rsid w:val="00CA6AB3"/>
    <w:rsid w:val="00CB194D"/>
    <w:rsid w:val="00CB2835"/>
    <w:rsid w:val="00CB3B55"/>
    <w:rsid w:val="00CB4713"/>
    <w:rsid w:val="00CB60E1"/>
    <w:rsid w:val="00CB7115"/>
    <w:rsid w:val="00CC044E"/>
    <w:rsid w:val="00CC0F2D"/>
    <w:rsid w:val="00CC3D2B"/>
    <w:rsid w:val="00CC41AA"/>
    <w:rsid w:val="00CC44A5"/>
    <w:rsid w:val="00CC5CFB"/>
    <w:rsid w:val="00CD0076"/>
    <w:rsid w:val="00CD04E0"/>
    <w:rsid w:val="00CD0854"/>
    <w:rsid w:val="00CD09C6"/>
    <w:rsid w:val="00CD3DF5"/>
    <w:rsid w:val="00CD5D5E"/>
    <w:rsid w:val="00CD6696"/>
    <w:rsid w:val="00CD68A0"/>
    <w:rsid w:val="00CE33FA"/>
    <w:rsid w:val="00CE720A"/>
    <w:rsid w:val="00CF03B5"/>
    <w:rsid w:val="00CF1AAD"/>
    <w:rsid w:val="00CF1D8D"/>
    <w:rsid w:val="00CF4372"/>
    <w:rsid w:val="00CF608A"/>
    <w:rsid w:val="00CF639F"/>
    <w:rsid w:val="00CF74D3"/>
    <w:rsid w:val="00CF783D"/>
    <w:rsid w:val="00D014D2"/>
    <w:rsid w:val="00D02BB9"/>
    <w:rsid w:val="00D053A6"/>
    <w:rsid w:val="00D10B45"/>
    <w:rsid w:val="00D12AEA"/>
    <w:rsid w:val="00D14FFF"/>
    <w:rsid w:val="00D17490"/>
    <w:rsid w:val="00D17546"/>
    <w:rsid w:val="00D17EB7"/>
    <w:rsid w:val="00D17F59"/>
    <w:rsid w:val="00D17FC7"/>
    <w:rsid w:val="00D203F4"/>
    <w:rsid w:val="00D20905"/>
    <w:rsid w:val="00D21B38"/>
    <w:rsid w:val="00D23BE5"/>
    <w:rsid w:val="00D262A1"/>
    <w:rsid w:val="00D3307B"/>
    <w:rsid w:val="00D34A15"/>
    <w:rsid w:val="00D373BD"/>
    <w:rsid w:val="00D40754"/>
    <w:rsid w:val="00D438DC"/>
    <w:rsid w:val="00D46FC7"/>
    <w:rsid w:val="00D53363"/>
    <w:rsid w:val="00D541D4"/>
    <w:rsid w:val="00D57B63"/>
    <w:rsid w:val="00D6093F"/>
    <w:rsid w:val="00D60D75"/>
    <w:rsid w:val="00D61C55"/>
    <w:rsid w:val="00D63805"/>
    <w:rsid w:val="00D66EB2"/>
    <w:rsid w:val="00D7068B"/>
    <w:rsid w:val="00D708CB"/>
    <w:rsid w:val="00D77D37"/>
    <w:rsid w:val="00D82008"/>
    <w:rsid w:val="00D85188"/>
    <w:rsid w:val="00D8672A"/>
    <w:rsid w:val="00D86CFF"/>
    <w:rsid w:val="00D8763A"/>
    <w:rsid w:val="00D87A0F"/>
    <w:rsid w:val="00D87ACC"/>
    <w:rsid w:val="00D87D78"/>
    <w:rsid w:val="00D90284"/>
    <w:rsid w:val="00D919B9"/>
    <w:rsid w:val="00D94FF0"/>
    <w:rsid w:val="00D960FC"/>
    <w:rsid w:val="00D97673"/>
    <w:rsid w:val="00DA038D"/>
    <w:rsid w:val="00DA05EA"/>
    <w:rsid w:val="00DA2FAF"/>
    <w:rsid w:val="00DA4390"/>
    <w:rsid w:val="00DA4D7B"/>
    <w:rsid w:val="00DB0426"/>
    <w:rsid w:val="00DB276C"/>
    <w:rsid w:val="00DB2CCE"/>
    <w:rsid w:val="00DB35A2"/>
    <w:rsid w:val="00DB50B2"/>
    <w:rsid w:val="00DB6E49"/>
    <w:rsid w:val="00DB70AE"/>
    <w:rsid w:val="00DB755B"/>
    <w:rsid w:val="00DB7D8B"/>
    <w:rsid w:val="00DC0DD5"/>
    <w:rsid w:val="00DC13B9"/>
    <w:rsid w:val="00DC178E"/>
    <w:rsid w:val="00DC193F"/>
    <w:rsid w:val="00DC1C2E"/>
    <w:rsid w:val="00DC4232"/>
    <w:rsid w:val="00DC52E8"/>
    <w:rsid w:val="00DC7992"/>
    <w:rsid w:val="00DD0E73"/>
    <w:rsid w:val="00DD2F82"/>
    <w:rsid w:val="00DD2F96"/>
    <w:rsid w:val="00DD3D77"/>
    <w:rsid w:val="00DD7A6B"/>
    <w:rsid w:val="00DE19DB"/>
    <w:rsid w:val="00DE3193"/>
    <w:rsid w:val="00DE5FDC"/>
    <w:rsid w:val="00DE78A3"/>
    <w:rsid w:val="00DE792C"/>
    <w:rsid w:val="00DF0D6E"/>
    <w:rsid w:val="00DF0EFC"/>
    <w:rsid w:val="00DF1510"/>
    <w:rsid w:val="00DF1E5C"/>
    <w:rsid w:val="00DF209B"/>
    <w:rsid w:val="00DF2E22"/>
    <w:rsid w:val="00DF3705"/>
    <w:rsid w:val="00DF4FE0"/>
    <w:rsid w:val="00DF7365"/>
    <w:rsid w:val="00E000EA"/>
    <w:rsid w:val="00E00C63"/>
    <w:rsid w:val="00E02FC8"/>
    <w:rsid w:val="00E03640"/>
    <w:rsid w:val="00E1016E"/>
    <w:rsid w:val="00E122FD"/>
    <w:rsid w:val="00E147DE"/>
    <w:rsid w:val="00E17EDB"/>
    <w:rsid w:val="00E20BDC"/>
    <w:rsid w:val="00E2259F"/>
    <w:rsid w:val="00E23514"/>
    <w:rsid w:val="00E23805"/>
    <w:rsid w:val="00E25519"/>
    <w:rsid w:val="00E25F24"/>
    <w:rsid w:val="00E26086"/>
    <w:rsid w:val="00E26263"/>
    <w:rsid w:val="00E30C04"/>
    <w:rsid w:val="00E320A7"/>
    <w:rsid w:val="00E324D1"/>
    <w:rsid w:val="00E3599F"/>
    <w:rsid w:val="00E35AA8"/>
    <w:rsid w:val="00E372C9"/>
    <w:rsid w:val="00E37966"/>
    <w:rsid w:val="00E40672"/>
    <w:rsid w:val="00E40900"/>
    <w:rsid w:val="00E40B8D"/>
    <w:rsid w:val="00E415A7"/>
    <w:rsid w:val="00E417AD"/>
    <w:rsid w:val="00E41CA5"/>
    <w:rsid w:val="00E450A4"/>
    <w:rsid w:val="00E50BEE"/>
    <w:rsid w:val="00E511FD"/>
    <w:rsid w:val="00E53EBD"/>
    <w:rsid w:val="00E55050"/>
    <w:rsid w:val="00E57EDB"/>
    <w:rsid w:val="00E604E2"/>
    <w:rsid w:val="00E609FD"/>
    <w:rsid w:val="00E61B6F"/>
    <w:rsid w:val="00E63155"/>
    <w:rsid w:val="00E649A2"/>
    <w:rsid w:val="00E64B5B"/>
    <w:rsid w:val="00E64C18"/>
    <w:rsid w:val="00E7338D"/>
    <w:rsid w:val="00E73C77"/>
    <w:rsid w:val="00E740A4"/>
    <w:rsid w:val="00E75958"/>
    <w:rsid w:val="00E75AEE"/>
    <w:rsid w:val="00E766A2"/>
    <w:rsid w:val="00E77DF6"/>
    <w:rsid w:val="00E82837"/>
    <w:rsid w:val="00E82B81"/>
    <w:rsid w:val="00E83E69"/>
    <w:rsid w:val="00E84594"/>
    <w:rsid w:val="00E84ED7"/>
    <w:rsid w:val="00E85EC0"/>
    <w:rsid w:val="00E861C8"/>
    <w:rsid w:val="00E86C93"/>
    <w:rsid w:val="00E87103"/>
    <w:rsid w:val="00E871F6"/>
    <w:rsid w:val="00E90FF6"/>
    <w:rsid w:val="00E912A4"/>
    <w:rsid w:val="00E92DCD"/>
    <w:rsid w:val="00E931D1"/>
    <w:rsid w:val="00E947F2"/>
    <w:rsid w:val="00E949F0"/>
    <w:rsid w:val="00E967D8"/>
    <w:rsid w:val="00E97371"/>
    <w:rsid w:val="00E97826"/>
    <w:rsid w:val="00EA29D7"/>
    <w:rsid w:val="00EA3CBF"/>
    <w:rsid w:val="00EA4866"/>
    <w:rsid w:val="00EA7392"/>
    <w:rsid w:val="00EB0B3A"/>
    <w:rsid w:val="00EB6E16"/>
    <w:rsid w:val="00EC03B1"/>
    <w:rsid w:val="00EC050D"/>
    <w:rsid w:val="00EC20F9"/>
    <w:rsid w:val="00EC24D2"/>
    <w:rsid w:val="00EC4364"/>
    <w:rsid w:val="00EC638B"/>
    <w:rsid w:val="00EC785B"/>
    <w:rsid w:val="00ED14A0"/>
    <w:rsid w:val="00ED445A"/>
    <w:rsid w:val="00ED4BD8"/>
    <w:rsid w:val="00ED5358"/>
    <w:rsid w:val="00ED5F7A"/>
    <w:rsid w:val="00ED5FD6"/>
    <w:rsid w:val="00ED6528"/>
    <w:rsid w:val="00ED6A21"/>
    <w:rsid w:val="00ED72FB"/>
    <w:rsid w:val="00EE0441"/>
    <w:rsid w:val="00EE1D38"/>
    <w:rsid w:val="00EE23E8"/>
    <w:rsid w:val="00EE333D"/>
    <w:rsid w:val="00EE390A"/>
    <w:rsid w:val="00EE4D40"/>
    <w:rsid w:val="00EE54E1"/>
    <w:rsid w:val="00EF0CF8"/>
    <w:rsid w:val="00EF20FF"/>
    <w:rsid w:val="00EF2D71"/>
    <w:rsid w:val="00EF581F"/>
    <w:rsid w:val="00EF629E"/>
    <w:rsid w:val="00EF7670"/>
    <w:rsid w:val="00F00C3C"/>
    <w:rsid w:val="00F04CA1"/>
    <w:rsid w:val="00F05D82"/>
    <w:rsid w:val="00F05E5E"/>
    <w:rsid w:val="00F0765A"/>
    <w:rsid w:val="00F1104D"/>
    <w:rsid w:val="00F12899"/>
    <w:rsid w:val="00F12CCA"/>
    <w:rsid w:val="00F13A57"/>
    <w:rsid w:val="00F13DE0"/>
    <w:rsid w:val="00F148C7"/>
    <w:rsid w:val="00F1531D"/>
    <w:rsid w:val="00F16C7B"/>
    <w:rsid w:val="00F17390"/>
    <w:rsid w:val="00F175BD"/>
    <w:rsid w:val="00F22991"/>
    <w:rsid w:val="00F22D46"/>
    <w:rsid w:val="00F22E2F"/>
    <w:rsid w:val="00F23AE6"/>
    <w:rsid w:val="00F24961"/>
    <w:rsid w:val="00F26E6E"/>
    <w:rsid w:val="00F27053"/>
    <w:rsid w:val="00F27F4F"/>
    <w:rsid w:val="00F3043C"/>
    <w:rsid w:val="00F307EA"/>
    <w:rsid w:val="00F318A9"/>
    <w:rsid w:val="00F329A1"/>
    <w:rsid w:val="00F353AE"/>
    <w:rsid w:val="00F377A0"/>
    <w:rsid w:val="00F411F2"/>
    <w:rsid w:val="00F46D12"/>
    <w:rsid w:val="00F47BFA"/>
    <w:rsid w:val="00F50480"/>
    <w:rsid w:val="00F50546"/>
    <w:rsid w:val="00F50EC1"/>
    <w:rsid w:val="00F52FA3"/>
    <w:rsid w:val="00F532C5"/>
    <w:rsid w:val="00F5384C"/>
    <w:rsid w:val="00F551D7"/>
    <w:rsid w:val="00F554D5"/>
    <w:rsid w:val="00F55A0B"/>
    <w:rsid w:val="00F56840"/>
    <w:rsid w:val="00F56CC5"/>
    <w:rsid w:val="00F56E17"/>
    <w:rsid w:val="00F57C20"/>
    <w:rsid w:val="00F62312"/>
    <w:rsid w:val="00F64988"/>
    <w:rsid w:val="00F64A58"/>
    <w:rsid w:val="00F670C7"/>
    <w:rsid w:val="00F67EAA"/>
    <w:rsid w:val="00F70068"/>
    <w:rsid w:val="00F7032E"/>
    <w:rsid w:val="00F72668"/>
    <w:rsid w:val="00F7319E"/>
    <w:rsid w:val="00F74F30"/>
    <w:rsid w:val="00F76D43"/>
    <w:rsid w:val="00F77A63"/>
    <w:rsid w:val="00F80D50"/>
    <w:rsid w:val="00F86679"/>
    <w:rsid w:val="00F906D1"/>
    <w:rsid w:val="00F91910"/>
    <w:rsid w:val="00F94D15"/>
    <w:rsid w:val="00F9600D"/>
    <w:rsid w:val="00F963DD"/>
    <w:rsid w:val="00FA334F"/>
    <w:rsid w:val="00FA3B0B"/>
    <w:rsid w:val="00FA45E0"/>
    <w:rsid w:val="00FA4A5D"/>
    <w:rsid w:val="00FA5843"/>
    <w:rsid w:val="00FB122F"/>
    <w:rsid w:val="00FB3356"/>
    <w:rsid w:val="00FB3C8F"/>
    <w:rsid w:val="00FB5514"/>
    <w:rsid w:val="00FB5604"/>
    <w:rsid w:val="00FB5D20"/>
    <w:rsid w:val="00FB6534"/>
    <w:rsid w:val="00FB70CB"/>
    <w:rsid w:val="00FC01BE"/>
    <w:rsid w:val="00FC0786"/>
    <w:rsid w:val="00FC1F44"/>
    <w:rsid w:val="00FC20E7"/>
    <w:rsid w:val="00FC3112"/>
    <w:rsid w:val="00FC346E"/>
    <w:rsid w:val="00FC4AD3"/>
    <w:rsid w:val="00FC5D31"/>
    <w:rsid w:val="00FC71C2"/>
    <w:rsid w:val="00FD14D5"/>
    <w:rsid w:val="00FD1FE5"/>
    <w:rsid w:val="00FD46FB"/>
    <w:rsid w:val="00FD5642"/>
    <w:rsid w:val="00FD7E8B"/>
    <w:rsid w:val="00FE1187"/>
    <w:rsid w:val="00FE2B31"/>
    <w:rsid w:val="00FE3582"/>
    <w:rsid w:val="00FE368F"/>
    <w:rsid w:val="00FE521E"/>
    <w:rsid w:val="00FE5582"/>
    <w:rsid w:val="00FE5D7F"/>
    <w:rsid w:val="00FE6BEA"/>
    <w:rsid w:val="00FE6C3F"/>
    <w:rsid w:val="00FE7A1A"/>
    <w:rsid w:val="00FF063C"/>
    <w:rsid w:val="00FF0E98"/>
    <w:rsid w:val="00FF16BA"/>
    <w:rsid w:val="00FF293A"/>
    <w:rsid w:val="00FF2A6C"/>
    <w:rsid w:val="00FF2EED"/>
    <w:rsid w:val="00FF38E1"/>
    <w:rsid w:val="00FF7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121939"/>
  <w15:docId w15:val="{3E7B5D60-A262-4D29-A478-4DEBC3C9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9DD"/>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val="en-AU" w:eastAsia="en-AU"/>
    </w:rPr>
  </w:style>
  <w:style w:type="paragraph" w:styleId="Heading2">
    <w:name w:val="heading 2"/>
    <w:basedOn w:val="Normal"/>
    <w:next w:val="Normal"/>
    <w:link w:val="Heading2Char"/>
    <w:uiPriority w:val="9"/>
    <w:unhideWhenUsed/>
    <w:qFormat/>
    <w:rsid w:val="00053E0E"/>
    <w:pPr>
      <w:numPr>
        <w:numId w:val="2"/>
      </w:numPr>
      <w:spacing w:before="200" w:after="240"/>
      <w:outlineLvl w:val="1"/>
    </w:pPr>
    <w:rPr>
      <w:rFonts w:eastAsiaTheme="majorEastAsia" w:cstheme="majorBidi"/>
      <w:bCs/>
      <w:color w:val="6A2875" w:themeColor="background2"/>
      <w:sz w:val="44"/>
      <w:szCs w:val="26"/>
    </w:rPr>
  </w:style>
  <w:style w:type="paragraph" w:styleId="Heading3">
    <w:name w:val="heading 3"/>
    <w:basedOn w:val="Normal"/>
    <w:next w:val="Normal"/>
    <w:link w:val="Heading3Char"/>
    <w:uiPriority w:val="9"/>
    <w:unhideWhenUsed/>
    <w:qFormat/>
    <w:rsid w:val="00053E0E"/>
    <w:pPr>
      <w:numPr>
        <w:ilvl w:val="1"/>
        <w:numId w:val="2"/>
      </w:numPr>
      <w:spacing w:before="400"/>
      <w:outlineLvl w:val="2"/>
    </w:pPr>
    <w:rPr>
      <w:b/>
      <w:color w:val="6A2875" w:themeColor="background2"/>
      <w:sz w:val="30"/>
      <w:szCs w:val="30"/>
      <w:lang w:val="en-AU"/>
    </w:rPr>
  </w:style>
  <w:style w:type="paragraph" w:styleId="Heading4">
    <w:name w:val="heading 4"/>
    <w:basedOn w:val="Normal"/>
    <w:next w:val="Normal"/>
    <w:link w:val="Heading4Char"/>
    <w:autoRedefine/>
    <w:uiPriority w:val="9"/>
    <w:unhideWhenUsed/>
    <w:qFormat/>
    <w:rsid w:val="00562ABC"/>
    <w:pPr>
      <w:spacing w:after="0"/>
      <w:contextualSpacing/>
      <w:jc w:val="both"/>
      <w:outlineLvl w:val="3"/>
    </w:pPr>
    <w:rPr>
      <w:rFonts w:eastAsia="Times New Roman" w:cs="Times New Roman (Body CS)"/>
      <w:szCs w:val="22"/>
      <w:u w:val="single"/>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053E0E"/>
    <w:rPr>
      <w:rFonts w:ascii="Arial" w:eastAsiaTheme="majorEastAsia" w:hAnsi="Arial" w:cstheme="majorBidi"/>
      <w:bCs/>
      <w:color w:val="6A2875" w:themeColor="background2"/>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053E0E"/>
    <w:rPr>
      <w:rFonts w:ascii="Arial" w:eastAsiaTheme="minorEastAsia" w:hAnsi="Arial"/>
      <w:b/>
      <w:color w:val="6A2875" w:themeColor="background2"/>
      <w:sz w:val="30"/>
      <w:szCs w:val="30"/>
      <w:lang w:eastAsia="ja-JP"/>
    </w:rPr>
  </w:style>
  <w:style w:type="character" w:customStyle="1" w:styleId="Heading4Char">
    <w:name w:val="Heading 4 Char"/>
    <w:basedOn w:val="DefaultParagraphFont"/>
    <w:link w:val="Heading4"/>
    <w:uiPriority w:val="9"/>
    <w:rsid w:val="00AF4EBE"/>
    <w:rPr>
      <w:rFonts w:ascii="Arial" w:eastAsia="Times New Roman" w:hAnsi="Arial" w:cs="Times New Roman (Body CS)"/>
      <w:u w:val="single"/>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137F6A"/>
    <w:pPr>
      <w:tabs>
        <w:tab w:val="left" w:pos="660"/>
        <w:tab w:val="right" w:pos="9016"/>
        <w:tab w:val="right" w:pos="10206"/>
      </w:tabs>
      <w:spacing w:line="276" w:lineRule="auto"/>
      <w:ind w:left="220"/>
    </w:pPr>
    <w:rPr>
      <w:b/>
      <w:noProof/>
    </w:rPr>
  </w:style>
  <w:style w:type="paragraph" w:styleId="TOC3">
    <w:name w:val="toc 3"/>
    <w:basedOn w:val="Normal"/>
    <w:next w:val="Normal"/>
    <w:autoRedefine/>
    <w:uiPriority w:val="39"/>
    <w:unhideWhenUsed/>
    <w:qFormat/>
    <w:rsid w:val="00D02BB9"/>
    <w:pPr>
      <w:tabs>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EF0CF8"/>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val="en-AU"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val="en-AU"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val="en-AU"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val="en-AU"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3"/>
      </w:numPr>
      <w:spacing w:before="240" w:after="120" w:line="259" w:lineRule="auto"/>
      <w:contextualSpacing w:val="0"/>
    </w:pPr>
    <w:rPr>
      <w:rFonts w:eastAsiaTheme="minorHAnsi" w:cs="Arial"/>
      <w:b/>
      <w:color w:val="6B2F76"/>
      <w:szCs w:val="22"/>
      <w:lang w:val="en-AU" w:eastAsia="en-US"/>
    </w:rPr>
  </w:style>
  <w:style w:type="paragraph" w:customStyle="1" w:styleId="11jb">
    <w:name w:val="1.1 jb"/>
    <w:basedOn w:val="ListParagraph"/>
    <w:link w:val="11jbChar"/>
    <w:qFormat/>
    <w:rsid w:val="00E61B6F"/>
    <w:pPr>
      <w:numPr>
        <w:ilvl w:val="1"/>
        <w:numId w:val="3"/>
      </w:numPr>
      <w:spacing w:after="160" w:line="240" w:lineRule="auto"/>
      <w:contextualSpacing w:val="0"/>
      <w:jc w:val="both"/>
    </w:pPr>
    <w:rPr>
      <w:rFonts w:eastAsiaTheme="minorHAnsi" w:cs="Arial"/>
      <w:szCs w:val="22"/>
      <w:lang w:val="en-AU"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3"/>
      </w:numPr>
      <w:spacing w:after="160" w:line="259" w:lineRule="auto"/>
      <w:ind w:left="1355"/>
      <w:contextualSpacing w:val="0"/>
    </w:pPr>
    <w:rPr>
      <w:rFonts w:eastAsiaTheme="minorHAnsi" w:cs="Arial"/>
      <w:szCs w:val="22"/>
      <w:lang w:val="en-AU" w:eastAsia="en-AU"/>
    </w:rPr>
  </w:style>
  <w:style w:type="numbering" w:customStyle="1" w:styleId="KeyPoints">
    <w:name w:val="Key Points"/>
    <w:basedOn w:val="NoList"/>
    <w:uiPriority w:val="99"/>
    <w:rsid w:val="00E61B6F"/>
    <w:pPr>
      <w:numPr>
        <w:numId w:val="4"/>
      </w:numPr>
    </w:pPr>
  </w:style>
  <w:style w:type="paragraph" w:customStyle="1" w:styleId="1NumberPointsStyle">
    <w:name w:val="1. Number Points Style"/>
    <w:basedOn w:val="Normal"/>
    <w:qFormat/>
    <w:rsid w:val="00E61B6F"/>
    <w:pPr>
      <w:numPr>
        <w:numId w:val="5"/>
      </w:numPr>
      <w:spacing w:line="240" w:lineRule="auto"/>
    </w:pPr>
    <w:rPr>
      <w:rFonts w:ascii="Calibri" w:eastAsia="Times New Roman" w:hAnsi="Calibri" w:cs="Times New Roman"/>
      <w:sz w:val="24"/>
      <w:szCs w:val="20"/>
      <w:lang w:val="en-AU" w:eastAsia="en-AU"/>
    </w:rPr>
  </w:style>
  <w:style w:type="paragraph" w:customStyle="1" w:styleId="Style1">
    <w:name w:val="Style1"/>
    <w:basedOn w:val="111jb"/>
    <w:link w:val="Style1Char"/>
    <w:qFormat/>
    <w:rsid w:val="00433D2C"/>
    <w:pPr>
      <w:numPr>
        <w:numId w:val="6"/>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6C31F8"/>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paragraph" w:customStyle="1" w:styleId="NDIStitle">
    <w:name w:val="NDIS title"/>
    <w:basedOn w:val="Heading1"/>
    <w:qFormat/>
    <w:rsid w:val="00472FA8"/>
  </w:style>
  <w:style w:type="paragraph" w:customStyle="1" w:styleId="paragraph">
    <w:name w:val="paragraph"/>
    <w:basedOn w:val="Normal"/>
    <w:rsid w:val="00A70AD9"/>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NousFooter">
    <w:name w:val="Nous Footer"/>
    <w:basedOn w:val="Normal"/>
    <w:uiPriority w:val="96"/>
    <w:qFormat/>
    <w:rsid w:val="00A70AD9"/>
    <w:pPr>
      <w:spacing w:after="0" w:line="259" w:lineRule="auto"/>
    </w:pPr>
    <w:rPr>
      <w:rFonts w:ascii="Segoe UI" w:eastAsiaTheme="minorHAnsi" w:hAnsi="Segoe UI"/>
      <w:color w:val="00FFFF" w:themeColor="background1" w:themeShade="80"/>
      <w:sz w:val="15"/>
      <w:szCs w:val="15"/>
      <w:lang w:val="en-AU" w:eastAsia="en-AU"/>
    </w:rPr>
  </w:style>
  <w:style w:type="character" w:customStyle="1" w:styleId="BulletChar">
    <w:name w:val="Bullet Char"/>
    <w:basedOn w:val="DefaultParagraphFont"/>
    <w:link w:val="Bullet"/>
    <w:uiPriority w:val="2"/>
    <w:locked/>
    <w:rsid w:val="00A70AD9"/>
    <w:rPr>
      <w:rFonts w:ascii="Arial" w:eastAsia="Times New Roman" w:hAnsi="Arial" w:cs="Arial"/>
    </w:rPr>
  </w:style>
  <w:style w:type="paragraph" w:customStyle="1" w:styleId="Bullet">
    <w:name w:val="Bullet"/>
    <w:basedOn w:val="ListParagraph"/>
    <w:link w:val="BulletChar"/>
    <w:uiPriority w:val="2"/>
    <w:qFormat/>
    <w:rsid w:val="00A70AD9"/>
    <w:pPr>
      <w:numPr>
        <w:numId w:val="10"/>
      </w:numPr>
      <w:spacing w:after="120" w:line="264" w:lineRule="auto"/>
      <w:jc w:val="both"/>
    </w:pPr>
    <w:rPr>
      <w:rFonts w:eastAsia="Times New Roman" w:cs="Arial"/>
      <w:szCs w:val="22"/>
      <w:lang w:val="en-AU" w:eastAsia="en-US"/>
    </w:rPr>
  </w:style>
  <w:style w:type="paragraph" w:styleId="ListNumber">
    <w:name w:val="List Number"/>
    <w:basedOn w:val="Normal"/>
    <w:uiPriority w:val="99"/>
    <w:unhideWhenUsed/>
    <w:rsid w:val="00A70AD9"/>
    <w:pPr>
      <w:spacing w:before="120" w:after="120"/>
      <w:ind w:left="564" w:hanging="360"/>
    </w:pPr>
    <w:rPr>
      <w:rFonts w:eastAsiaTheme="minorHAnsi" w:cs="Arial"/>
      <w:sz w:val="24"/>
      <w:lang w:val="en-AU" w:eastAsia="en-US"/>
    </w:rPr>
  </w:style>
  <w:style w:type="paragraph" w:customStyle="1" w:styleId="Pa4">
    <w:name w:val="Pa4"/>
    <w:basedOn w:val="Normal"/>
    <w:next w:val="Normal"/>
    <w:uiPriority w:val="99"/>
    <w:rsid w:val="00A70AD9"/>
    <w:pPr>
      <w:autoSpaceDE w:val="0"/>
      <w:autoSpaceDN w:val="0"/>
      <w:adjustRightInd w:val="0"/>
      <w:spacing w:after="0" w:line="201" w:lineRule="atLeast"/>
    </w:pPr>
    <w:rPr>
      <w:rFonts w:ascii="Verdana" w:eastAsiaTheme="minorHAnsi" w:hAnsi="Verdana"/>
      <w:sz w:val="24"/>
      <w:lang w:val="en-AU" w:eastAsia="en-US"/>
    </w:rPr>
  </w:style>
  <w:style w:type="paragraph" w:customStyle="1" w:styleId="pagebreak0">
    <w:name w:val="pagebreak0"/>
    <w:basedOn w:val="Normal"/>
    <w:rsid w:val="00A70AD9"/>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acthead5">
    <w:name w:val="acthead5"/>
    <w:basedOn w:val="Normal"/>
    <w:rsid w:val="00A70AD9"/>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charsectno">
    <w:name w:val="charsectno"/>
    <w:basedOn w:val="DefaultParagraphFont"/>
    <w:rsid w:val="00A70AD9"/>
  </w:style>
  <w:style w:type="paragraph" w:customStyle="1" w:styleId="subsection">
    <w:name w:val="subsection"/>
    <w:basedOn w:val="Normal"/>
    <w:rsid w:val="00A70AD9"/>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Arial2">
    <w:name w:val="Arial 2"/>
    <w:basedOn w:val="CommentText"/>
    <w:link w:val="Arial2Char"/>
    <w:qFormat/>
    <w:rsid w:val="005A153F"/>
    <w:pPr>
      <w:suppressAutoHyphens/>
      <w:spacing w:before="120" w:after="200"/>
    </w:pPr>
    <w:rPr>
      <w:rFonts w:cs="Arial"/>
      <w:sz w:val="24"/>
      <w:szCs w:val="24"/>
    </w:rPr>
  </w:style>
  <w:style w:type="character" w:customStyle="1" w:styleId="Arial2Char">
    <w:name w:val="Arial 2 Char"/>
    <w:basedOn w:val="CommentTextChar"/>
    <w:link w:val="Arial2"/>
    <w:rsid w:val="005A153F"/>
    <w:rPr>
      <w:rFonts w:ascii="Arial" w:hAnsi="Arial" w:cs="Arial"/>
      <w:sz w:val="24"/>
      <w:szCs w:val="24"/>
    </w:rPr>
  </w:style>
  <w:style w:type="table" w:customStyle="1" w:styleId="NDIATeal1">
    <w:name w:val="NDIA Teal1"/>
    <w:basedOn w:val="TableNormal"/>
    <w:uiPriority w:val="99"/>
    <w:rsid w:val="00A67DF2"/>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paragraph" w:customStyle="1" w:styleId="Bullet11">
    <w:name w:val="Bullet 1.1"/>
    <w:basedOn w:val="ListParagraph"/>
    <w:link w:val="Bullet11Char"/>
    <w:qFormat/>
    <w:rsid w:val="00460B95"/>
    <w:pPr>
      <w:spacing w:after="160" w:line="259" w:lineRule="auto"/>
      <w:ind w:left="792" w:hanging="432"/>
      <w:contextualSpacing w:val="0"/>
    </w:pPr>
    <w:rPr>
      <w:rFonts w:eastAsiaTheme="minorHAnsi" w:cs="Arial"/>
      <w:szCs w:val="22"/>
      <w:lang w:val="en-AU" w:eastAsia="en-US"/>
    </w:rPr>
  </w:style>
  <w:style w:type="character" w:customStyle="1" w:styleId="Bullet11Char">
    <w:name w:val="Bullet 1.1 Char"/>
    <w:basedOn w:val="DefaultParagraphFont"/>
    <w:link w:val="Bullet11"/>
    <w:rsid w:val="00460B95"/>
    <w:rPr>
      <w:rFonts w:ascii="Arial" w:hAnsi="Arial" w:cs="Arial"/>
    </w:rPr>
  </w:style>
  <w:style w:type="paragraph" w:customStyle="1" w:styleId="ndissubsection">
    <w:name w:val="ndissubsection"/>
    <w:basedOn w:val="Normal"/>
    <w:rsid w:val="008638D3"/>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ndisparagraph">
    <w:name w:val="ndisparagraph"/>
    <w:basedOn w:val="Normal"/>
    <w:rsid w:val="008638D3"/>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ndissubparagraph">
    <w:name w:val="ndissubparagraph"/>
    <w:basedOn w:val="Normal"/>
    <w:rsid w:val="008638D3"/>
    <w:pPr>
      <w:spacing w:before="100" w:beforeAutospacing="1" w:after="100" w:afterAutospacing="1" w:line="240" w:lineRule="auto"/>
    </w:pPr>
    <w:rPr>
      <w:rFonts w:ascii="Times New Roman" w:eastAsia="Times New Roman" w:hAnsi="Times New Roman" w:cs="Times New Roman"/>
      <w:sz w:val="24"/>
      <w:lang w:val="en-AU" w:eastAsia="en-AU"/>
    </w:rPr>
  </w:style>
  <w:style w:type="table" w:customStyle="1" w:styleId="TableGrid1">
    <w:name w:val="Table Grid1"/>
    <w:basedOn w:val="TableNormal"/>
    <w:next w:val="TableGrid"/>
    <w:uiPriority w:val="39"/>
    <w:rsid w:val="00E26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FootnoteText"/>
    <w:link w:val="FootnoteChar"/>
    <w:qFormat/>
    <w:rsid w:val="00D17EB7"/>
    <w:pPr>
      <w:jc w:val="both"/>
    </w:pPr>
    <w:rPr>
      <w:sz w:val="18"/>
    </w:rPr>
  </w:style>
  <w:style w:type="character" w:customStyle="1" w:styleId="FootnoteChar">
    <w:name w:val="Footnote Char"/>
    <w:basedOn w:val="FootnoteTextChar"/>
    <w:link w:val="Footnote"/>
    <w:rsid w:val="00D17EB7"/>
    <w:rPr>
      <w:rFonts w:ascii="Arial" w:hAnsi="Arial"/>
      <w:sz w:val="18"/>
      <w:szCs w:val="20"/>
    </w:rPr>
  </w:style>
  <w:style w:type="paragraph" w:customStyle="1" w:styleId="Indentedbodytext">
    <w:name w:val="Indented body text"/>
    <w:basedOn w:val="Normal"/>
    <w:link w:val="IndentedbodytextChar"/>
    <w:qFormat/>
    <w:rsid w:val="00416CAA"/>
    <w:pPr>
      <w:spacing w:before="120" w:after="120"/>
      <w:ind w:left="680"/>
    </w:pPr>
    <w:rPr>
      <w:rFonts w:eastAsia="Times New Roman" w:cs="Times New Roman"/>
      <w:noProof/>
      <w:sz w:val="24"/>
      <w:lang w:val="en-AU" w:eastAsia="en-AU"/>
    </w:rPr>
  </w:style>
  <w:style w:type="character" w:customStyle="1" w:styleId="IndentedbodytextChar">
    <w:name w:val="Indented body text Char"/>
    <w:basedOn w:val="DefaultParagraphFont"/>
    <w:link w:val="Indentedbodytext"/>
    <w:rsid w:val="00416CAA"/>
    <w:rPr>
      <w:rFonts w:ascii="Arial" w:eastAsia="Times New Roman" w:hAnsi="Arial" w:cs="Times New Roman"/>
      <w:noProof/>
      <w:sz w:val="24"/>
      <w:szCs w:val="24"/>
      <w:lang w:eastAsia="en-AU"/>
    </w:rPr>
  </w:style>
  <w:style w:type="paragraph" w:customStyle="1" w:styleId="Default">
    <w:name w:val="Default"/>
    <w:rsid w:val="007A260A"/>
    <w:pPr>
      <w:autoSpaceDE w:val="0"/>
      <w:autoSpaceDN w:val="0"/>
      <w:adjustRightInd w:val="0"/>
      <w:spacing w:after="0" w:line="240" w:lineRule="auto"/>
    </w:pPr>
    <w:rPr>
      <w:rFonts w:ascii="News Gothic Std" w:hAnsi="News Gothic Std" w:cs="News Gothic Std"/>
      <w:color w:val="000000"/>
      <w:sz w:val="24"/>
      <w:szCs w:val="24"/>
    </w:rPr>
  </w:style>
  <w:style w:type="paragraph" w:customStyle="1" w:styleId="Pa2">
    <w:name w:val="Pa2"/>
    <w:basedOn w:val="Default"/>
    <w:next w:val="Default"/>
    <w:uiPriority w:val="99"/>
    <w:rsid w:val="007A260A"/>
    <w:pPr>
      <w:spacing w:line="441" w:lineRule="atLeast"/>
    </w:pPr>
    <w:rPr>
      <w:rFonts w:cstheme="minorBidi"/>
      <w:color w:val="auto"/>
    </w:rPr>
  </w:style>
  <w:style w:type="paragraph" w:customStyle="1" w:styleId="Pa14">
    <w:name w:val="Pa14"/>
    <w:basedOn w:val="Default"/>
    <w:next w:val="Default"/>
    <w:uiPriority w:val="99"/>
    <w:rsid w:val="007A260A"/>
    <w:pPr>
      <w:spacing w:line="261" w:lineRule="atLeast"/>
    </w:pPr>
    <w:rPr>
      <w:rFonts w:cstheme="minorBidi"/>
      <w:color w:val="auto"/>
    </w:rPr>
  </w:style>
  <w:style w:type="table" w:customStyle="1" w:styleId="TableGrid2">
    <w:name w:val="Table Grid2"/>
    <w:basedOn w:val="TableNormal"/>
    <w:next w:val="TableGrid"/>
    <w:uiPriority w:val="39"/>
    <w:rsid w:val="00C43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DIATeal11">
    <w:name w:val="NDIA Teal11"/>
    <w:basedOn w:val="TableNormal"/>
    <w:uiPriority w:val="99"/>
    <w:rsid w:val="002C0AF7"/>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table" w:customStyle="1" w:styleId="TableGrid3">
    <w:name w:val="Table Grid3"/>
    <w:basedOn w:val="TableNormal"/>
    <w:next w:val="TableGrid"/>
    <w:uiPriority w:val="39"/>
    <w:rsid w:val="0050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heading">
    <w:name w:val="Case study heading"/>
    <w:basedOn w:val="Heading1"/>
    <w:link w:val="CasestudyheadingChar"/>
    <w:qFormat/>
    <w:rsid w:val="00961717"/>
    <w:pPr>
      <w:shd w:val="clear" w:color="auto" w:fill="E7F3D8" w:themeFill="text2" w:themeFillTint="33"/>
      <w:spacing w:after="120"/>
      <w:jc w:val="both"/>
    </w:pPr>
    <w:rPr>
      <w:b/>
      <w:color w:val="6A2875" w:themeColor="background2"/>
      <w:sz w:val="28"/>
      <w:szCs w:val="28"/>
    </w:rPr>
  </w:style>
  <w:style w:type="paragraph" w:customStyle="1" w:styleId="Casestudysubheading">
    <w:name w:val="Case study sub heading"/>
    <w:basedOn w:val="Normal"/>
    <w:link w:val="CasestudysubheadingChar"/>
    <w:qFormat/>
    <w:rsid w:val="00961717"/>
    <w:pPr>
      <w:spacing w:after="120" w:line="276" w:lineRule="auto"/>
    </w:pPr>
    <w:rPr>
      <w:b/>
      <w:color w:val="6A2875" w:themeColor="background2"/>
      <w:szCs w:val="22"/>
    </w:rPr>
  </w:style>
  <w:style w:type="character" w:customStyle="1" w:styleId="CasestudyheadingChar">
    <w:name w:val="Case study heading Char"/>
    <w:basedOn w:val="DefaultParagraphFont"/>
    <w:link w:val="Casestudyheading"/>
    <w:rsid w:val="00324B2C"/>
    <w:rPr>
      <w:rFonts w:ascii="Arial" w:eastAsiaTheme="minorEastAsia" w:hAnsi="Arial" w:cs="Arial"/>
      <w:b/>
      <w:noProof/>
      <w:color w:val="6A2875" w:themeColor="background2"/>
      <w:sz w:val="28"/>
      <w:szCs w:val="28"/>
      <w:shd w:val="clear" w:color="auto" w:fill="E7F3D8" w:themeFill="text2" w:themeFillTint="33"/>
      <w:lang w:eastAsia="en-AU"/>
    </w:rPr>
  </w:style>
  <w:style w:type="character" w:customStyle="1" w:styleId="CasestudysubheadingChar">
    <w:name w:val="Case study sub heading Char"/>
    <w:basedOn w:val="DefaultParagraphFont"/>
    <w:link w:val="Casestudysubheading"/>
    <w:rsid w:val="00961717"/>
    <w:rPr>
      <w:rFonts w:ascii="Arial" w:eastAsiaTheme="minorEastAsia" w:hAnsi="Arial"/>
      <w:b/>
      <w:color w:val="6A2875" w:themeColor="background2"/>
      <w:lang w:val="en-US" w:eastAsia="ja-JP"/>
    </w:rPr>
  </w:style>
  <w:style w:type="character" w:customStyle="1" w:styleId="hardreadability">
    <w:name w:val="hardreadability"/>
    <w:basedOn w:val="DefaultParagraphFont"/>
    <w:rsid w:val="00EF629E"/>
  </w:style>
  <w:style w:type="character" w:customStyle="1" w:styleId="passivevoice">
    <w:name w:val="passivevoice"/>
    <w:basedOn w:val="DefaultParagraphFont"/>
    <w:rsid w:val="00EF629E"/>
  </w:style>
  <w:style w:type="paragraph" w:customStyle="1" w:styleId="paragraphsub">
    <w:name w:val="paragraphsub"/>
    <w:basedOn w:val="Normal"/>
    <w:rsid w:val="001A5215"/>
    <w:pPr>
      <w:spacing w:before="100" w:beforeAutospacing="1" w:after="100" w:afterAutospacing="1" w:line="240" w:lineRule="auto"/>
    </w:pPr>
    <w:rPr>
      <w:rFonts w:ascii="Times New Roman" w:eastAsia="Times New Roman" w:hAnsi="Times New Roman" w:cs="Times New Roman"/>
      <w:sz w:val="24"/>
      <w:lang w:val="en-AU" w:eastAsia="en-AU"/>
    </w:rPr>
  </w:style>
  <w:style w:type="table" w:customStyle="1" w:styleId="TableGrid21">
    <w:name w:val="Table Grid21"/>
    <w:basedOn w:val="TableNormal"/>
    <w:next w:val="TableGrid"/>
    <w:uiPriority w:val="39"/>
    <w:rsid w:val="00D86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66609215">
      <w:bodyDiv w:val="1"/>
      <w:marLeft w:val="0"/>
      <w:marRight w:val="0"/>
      <w:marTop w:val="0"/>
      <w:marBottom w:val="0"/>
      <w:divBdr>
        <w:top w:val="none" w:sz="0" w:space="0" w:color="auto"/>
        <w:left w:val="none" w:sz="0" w:space="0" w:color="auto"/>
        <w:bottom w:val="none" w:sz="0" w:space="0" w:color="auto"/>
        <w:right w:val="none" w:sz="0" w:space="0" w:color="auto"/>
      </w:divBdr>
    </w:div>
    <w:div w:id="135076117">
      <w:bodyDiv w:val="1"/>
      <w:marLeft w:val="0"/>
      <w:marRight w:val="0"/>
      <w:marTop w:val="0"/>
      <w:marBottom w:val="0"/>
      <w:divBdr>
        <w:top w:val="none" w:sz="0" w:space="0" w:color="auto"/>
        <w:left w:val="none" w:sz="0" w:space="0" w:color="auto"/>
        <w:bottom w:val="none" w:sz="0" w:space="0" w:color="auto"/>
        <w:right w:val="none" w:sz="0" w:space="0" w:color="auto"/>
      </w:divBdr>
    </w:div>
    <w:div w:id="212423559">
      <w:bodyDiv w:val="1"/>
      <w:marLeft w:val="0"/>
      <w:marRight w:val="0"/>
      <w:marTop w:val="0"/>
      <w:marBottom w:val="0"/>
      <w:divBdr>
        <w:top w:val="none" w:sz="0" w:space="0" w:color="auto"/>
        <w:left w:val="none" w:sz="0" w:space="0" w:color="auto"/>
        <w:bottom w:val="none" w:sz="0" w:space="0" w:color="auto"/>
        <w:right w:val="none" w:sz="0" w:space="0" w:color="auto"/>
      </w:divBdr>
      <w:divsChild>
        <w:div w:id="2084326684">
          <w:marLeft w:val="547"/>
          <w:marRight w:val="0"/>
          <w:marTop w:val="0"/>
          <w:marBottom w:val="0"/>
          <w:divBdr>
            <w:top w:val="none" w:sz="0" w:space="0" w:color="auto"/>
            <w:left w:val="none" w:sz="0" w:space="0" w:color="auto"/>
            <w:bottom w:val="none" w:sz="0" w:space="0" w:color="auto"/>
            <w:right w:val="none" w:sz="0" w:space="0" w:color="auto"/>
          </w:divBdr>
        </w:div>
        <w:div w:id="917206902">
          <w:marLeft w:val="547"/>
          <w:marRight w:val="0"/>
          <w:marTop w:val="0"/>
          <w:marBottom w:val="0"/>
          <w:divBdr>
            <w:top w:val="none" w:sz="0" w:space="0" w:color="auto"/>
            <w:left w:val="none" w:sz="0" w:space="0" w:color="auto"/>
            <w:bottom w:val="none" w:sz="0" w:space="0" w:color="auto"/>
            <w:right w:val="none" w:sz="0" w:space="0" w:color="auto"/>
          </w:divBdr>
        </w:div>
      </w:divsChild>
    </w:div>
    <w:div w:id="259875609">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304362238">
      <w:bodyDiv w:val="1"/>
      <w:marLeft w:val="0"/>
      <w:marRight w:val="0"/>
      <w:marTop w:val="0"/>
      <w:marBottom w:val="0"/>
      <w:divBdr>
        <w:top w:val="none" w:sz="0" w:space="0" w:color="auto"/>
        <w:left w:val="none" w:sz="0" w:space="0" w:color="auto"/>
        <w:bottom w:val="none" w:sz="0" w:space="0" w:color="auto"/>
        <w:right w:val="none" w:sz="0" w:space="0" w:color="auto"/>
      </w:divBdr>
    </w:div>
    <w:div w:id="339629133">
      <w:bodyDiv w:val="1"/>
      <w:marLeft w:val="0"/>
      <w:marRight w:val="0"/>
      <w:marTop w:val="0"/>
      <w:marBottom w:val="0"/>
      <w:divBdr>
        <w:top w:val="none" w:sz="0" w:space="0" w:color="auto"/>
        <w:left w:val="none" w:sz="0" w:space="0" w:color="auto"/>
        <w:bottom w:val="none" w:sz="0" w:space="0" w:color="auto"/>
        <w:right w:val="none" w:sz="0" w:space="0" w:color="auto"/>
      </w:divBdr>
      <w:divsChild>
        <w:div w:id="1471366087">
          <w:marLeft w:val="547"/>
          <w:marRight w:val="0"/>
          <w:marTop w:val="0"/>
          <w:marBottom w:val="120"/>
          <w:divBdr>
            <w:top w:val="none" w:sz="0" w:space="0" w:color="auto"/>
            <w:left w:val="none" w:sz="0" w:space="0" w:color="auto"/>
            <w:bottom w:val="none" w:sz="0" w:space="0" w:color="auto"/>
            <w:right w:val="none" w:sz="0" w:space="0" w:color="auto"/>
          </w:divBdr>
        </w:div>
        <w:div w:id="1411806715">
          <w:marLeft w:val="547"/>
          <w:marRight w:val="0"/>
          <w:marTop w:val="0"/>
          <w:marBottom w:val="120"/>
          <w:divBdr>
            <w:top w:val="none" w:sz="0" w:space="0" w:color="auto"/>
            <w:left w:val="none" w:sz="0" w:space="0" w:color="auto"/>
            <w:bottom w:val="none" w:sz="0" w:space="0" w:color="auto"/>
            <w:right w:val="none" w:sz="0" w:space="0" w:color="auto"/>
          </w:divBdr>
        </w:div>
        <w:div w:id="257372945">
          <w:marLeft w:val="547"/>
          <w:marRight w:val="0"/>
          <w:marTop w:val="0"/>
          <w:marBottom w:val="120"/>
          <w:divBdr>
            <w:top w:val="none" w:sz="0" w:space="0" w:color="auto"/>
            <w:left w:val="none" w:sz="0" w:space="0" w:color="auto"/>
            <w:bottom w:val="none" w:sz="0" w:space="0" w:color="auto"/>
            <w:right w:val="none" w:sz="0" w:space="0" w:color="auto"/>
          </w:divBdr>
        </w:div>
        <w:div w:id="853766599">
          <w:marLeft w:val="547"/>
          <w:marRight w:val="0"/>
          <w:marTop w:val="0"/>
          <w:marBottom w:val="120"/>
          <w:divBdr>
            <w:top w:val="none" w:sz="0" w:space="0" w:color="auto"/>
            <w:left w:val="none" w:sz="0" w:space="0" w:color="auto"/>
            <w:bottom w:val="none" w:sz="0" w:space="0" w:color="auto"/>
            <w:right w:val="none" w:sz="0" w:space="0" w:color="auto"/>
          </w:divBdr>
        </w:div>
      </w:divsChild>
    </w:div>
    <w:div w:id="435565016">
      <w:bodyDiv w:val="1"/>
      <w:marLeft w:val="0"/>
      <w:marRight w:val="0"/>
      <w:marTop w:val="0"/>
      <w:marBottom w:val="0"/>
      <w:divBdr>
        <w:top w:val="none" w:sz="0" w:space="0" w:color="auto"/>
        <w:left w:val="none" w:sz="0" w:space="0" w:color="auto"/>
        <w:bottom w:val="none" w:sz="0" w:space="0" w:color="auto"/>
        <w:right w:val="none" w:sz="0" w:space="0" w:color="auto"/>
      </w:divBdr>
      <w:divsChild>
        <w:div w:id="103113997">
          <w:marLeft w:val="547"/>
          <w:marRight w:val="0"/>
          <w:marTop w:val="0"/>
          <w:marBottom w:val="0"/>
          <w:divBdr>
            <w:top w:val="none" w:sz="0" w:space="0" w:color="auto"/>
            <w:left w:val="none" w:sz="0" w:space="0" w:color="auto"/>
            <w:bottom w:val="none" w:sz="0" w:space="0" w:color="auto"/>
            <w:right w:val="none" w:sz="0" w:space="0" w:color="auto"/>
          </w:divBdr>
        </w:div>
        <w:div w:id="911694448">
          <w:marLeft w:val="547"/>
          <w:marRight w:val="0"/>
          <w:marTop w:val="0"/>
          <w:marBottom w:val="0"/>
          <w:divBdr>
            <w:top w:val="none" w:sz="0" w:space="0" w:color="auto"/>
            <w:left w:val="none" w:sz="0" w:space="0" w:color="auto"/>
            <w:bottom w:val="none" w:sz="0" w:space="0" w:color="auto"/>
            <w:right w:val="none" w:sz="0" w:space="0" w:color="auto"/>
          </w:divBdr>
        </w:div>
        <w:div w:id="486433368">
          <w:marLeft w:val="547"/>
          <w:marRight w:val="0"/>
          <w:marTop w:val="0"/>
          <w:marBottom w:val="0"/>
          <w:divBdr>
            <w:top w:val="none" w:sz="0" w:space="0" w:color="auto"/>
            <w:left w:val="none" w:sz="0" w:space="0" w:color="auto"/>
            <w:bottom w:val="none" w:sz="0" w:space="0" w:color="auto"/>
            <w:right w:val="none" w:sz="0" w:space="0" w:color="auto"/>
          </w:divBdr>
        </w:div>
        <w:div w:id="468743120">
          <w:marLeft w:val="547"/>
          <w:marRight w:val="0"/>
          <w:marTop w:val="0"/>
          <w:marBottom w:val="0"/>
          <w:divBdr>
            <w:top w:val="none" w:sz="0" w:space="0" w:color="auto"/>
            <w:left w:val="none" w:sz="0" w:space="0" w:color="auto"/>
            <w:bottom w:val="none" w:sz="0" w:space="0" w:color="auto"/>
            <w:right w:val="none" w:sz="0" w:space="0" w:color="auto"/>
          </w:divBdr>
        </w:div>
      </w:divsChild>
    </w:div>
    <w:div w:id="456413365">
      <w:bodyDiv w:val="1"/>
      <w:marLeft w:val="0"/>
      <w:marRight w:val="0"/>
      <w:marTop w:val="0"/>
      <w:marBottom w:val="0"/>
      <w:divBdr>
        <w:top w:val="none" w:sz="0" w:space="0" w:color="auto"/>
        <w:left w:val="none" w:sz="0" w:space="0" w:color="auto"/>
        <w:bottom w:val="none" w:sz="0" w:space="0" w:color="auto"/>
        <w:right w:val="none" w:sz="0" w:space="0" w:color="auto"/>
      </w:divBdr>
      <w:divsChild>
        <w:div w:id="1626546106">
          <w:marLeft w:val="547"/>
          <w:marRight w:val="0"/>
          <w:marTop w:val="0"/>
          <w:marBottom w:val="120"/>
          <w:divBdr>
            <w:top w:val="none" w:sz="0" w:space="0" w:color="auto"/>
            <w:left w:val="none" w:sz="0" w:space="0" w:color="auto"/>
            <w:bottom w:val="none" w:sz="0" w:space="0" w:color="auto"/>
            <w:right w:val="none" w:sz="0" w:space="0" w:color="auto"/>
          </w:divBdr>
        </w:div>
        <w:div w:id="1243639219">
          <w:marLeft w:val="547"/>
          <w:marRight w:val="0"/>
          <w:marTop w:val="0"/>
          <w:marBottom w:val="120"/>
          <w:divBdr>
            <w:top w:val="none" w:sz="0" w:space="0" w:color="auto"/>
            <w:left w:val="none" w:sz="0" w:space="0" w:color="auto"/>
            <w:bottom w:val="none" w:sz="0" w:space="0" w:color="auto"/>
            <w:right w:val="none" w:sz="0" w:space="0" w:color="auto"/>
          </w:divBdr>
        </w:div>
      </w:divsChild>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477654435">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15734892">
      <w:bodyDiv w:val="1"/>
      <w:marLeft w:val="0"/>
      <w:marRight w:val="0"/>
      <w:marTop w:val="0"/>
      <w:marBottom w:val="0"/>
      <w:divBdr>
        <w:top w:val="none" w:sz="0" w:space="0" w:color="auto"/>
        <w:left w:val="none" w:sz="0" w:space="0" w:color="auto"/>
        <w:bottom w:val="none" w:sz="0" w:space="0" w:color="auto"/>
        <w:right w:val="none" w:sz="0" w:space="0" w:color="auto"/>
      </w:divBdr>
      <w:divsChild>
        <w:div w:id="1655835739">
          <w:marLeft w:val="547"/>
          <w:marRight w:val="0"/>
          <w:marTop w:val="0"/>
          <w:marBottom w:val="0"/>
          <w:divBdr>
            <w:top w:val="none" w:sz="0" w:space="0" w:color="auto"/>
            <w:left w:val="none" w:sz="0" w:space="0" w:color="auto"/>
            <w:bottom w:val="none" w:sz="0" w:space="0" w:color="auto"/>
            <w:right w:val="none" w:sz="0" w:space="0" w:color="auto"/>
          </w:divBdr>
        </w:div>
        <w:div w:id="445543061">
          <w:marLeft w:val="547"/>
          <w:marRight w:val="0"/>
          <w:marTop w:val="0"/>
          <w:marBottom w:val="0"/>
          <w:divBdr>
            <w:top w:val="none" w:sz="0" w:space="0" w:color="auto"/>
            <w:left w:val="none" w:sz="0" w:space="0" w:color="auto"/>
            <w:bottom w:val="none" w:sz="0" w:space="0" w:color="auto"/>
            <w:right w:val="none" w:sz="0" w:space="0" w:color="auto"/>
          </w:divBdr>
        </w:div>
        <w:div w:id="455761860">
          <w:marLeft w:val="547"/>
          <w:marRight w:val="0"/>
          <w:marTop w:val="0"/>
          <w:marBottom w:val="0"/>
          <w:divBdr>
            <w:top w:val="none" w:sz="0" w:space="0" w:color="auto"/>
            <w:left w:val="none" w:sz="0" w:space="0" w:color="auto"/>
            <w:bottom w:val="none" w:sz="0" w:space="0" w:color="auto"/>
            <w:right w:val="none" w:sz="0" w:space="0" w:color="auto"/>
          </w:divBdr>
        </w:div>
        <w:div w:id="2059160895">
          <w:marLeft w:val="547"/>
          <w:marRight w:val="0"/>
          <w:marTop w:val="0"/>
          <w:marBottom w:val="0"/>
          <w:divBdr>
            <w:top w:val="none" w:sz="0" w:space="0" w:color="auto"/>
            <w:left w:val="none" w:sz="0" w:space="0" w:color="auto"/>
            <w:bottom w:val="none" w:sz="0" w:space="0" w:color="auto"/>
            <w:right w:val="none" w:sz="0" w:space="0" w:color="auto"/>
          </w:divBdr>
        </w:div>
        <w:div w:id="689916497">
          <w:marLeft w:val="547"/>
          <w:marRight w:val="0"/>
          <w:marTop w:val="0"/>
          <w:marBottom w:val="0"/>
          <w:divBdr>
            <w:top w:val="none" w:sz="0" w:space="0" w:color="auto"/>
            <w:left w:val="none" w:sz="0" w:space="0" w:color="auto"/>
            <w:bottom w:val="none" w:sz="0" w:space="0" w:color="auto"/>
            <w:right w:val="none" w:sz="0" w:space="0" w:color="auto"/>
          </w:divBdr>
        </w:div>
      </w:divsChild>
    </w:div>
    <w:div w:id="523515874">
      <w:bodyDiv w:val="1"/>
      <w:marLeft w:val="0"/>
      <w:marRight w:val="0"/>
      <w:marTop w:val="0"/>
      <w:marBottom w:val="0"/>
      <w:divBdr>
        <w:top w:val="none" w:sz="0" w:space="0" w:color="auto"/>
        <w:left w:val="none" w:sz="0" w:space="0" w:color="auto"/>
        <w:bottom w:val="none" w:sz="0" w:space="0" w:color="auto"/>
        <w:right w:val="none" w:sz="0" w:space="0" w:color="auto"/>
      </w:divBdr>
    </w:div>
    <w:div w:id="577248856">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28975043">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674381907">
      <w:bodyDiv w:val="1"/>
      <w:marLeft w:val="0"/>
      <w:marRight w:val="0"/>
      <w:marTop w:val="0"/>
      <w:marBottom w:val="0"/>
      <w:divBdr>
        <w:top w:val="none" w:sz="0" w:space="0" w:color="auto"/>
        <w:left w:val="none" w:sz="0" w:space="0" w:color="auto"/>
        <w:bottom w:val="none" w:sz="0" w:space="0" w:color="auto"/>
        <w:right w:val="none" w:sz="0" w:space="0" w:color="auto"/>
      </w:divBdr>
    </w:div>
    <w:div w:id="681129066">
      <w:bodyDiv w:val="1"/>
      <w:marLeft w:val="0"/>
      <w:marRight w:val="0"/>
      <w:marTop w:val="0"/>
      <w:marBottom w:val="0"/>
      <w:divBdr>
        <w:top w:val="none" w:sz="0" w:space="0" w:color="auto"/>
        <w:left w:val="none" w:sz="0" w:space="0" w:color="auto"/>
        <w:bottom w:val="none" w:sz="0" w:space="0" w:color="auto"/>
        <w:right w:val="none" w:sz="0" w:space="0" w:color="auto"/>
      </w:divBdr>
    </w:div>
    <w:div w:id="722753642">
      <w:bodyDiv w:val="1"/>
      <w:marLeft w:val="0"/>
      <w:marRight w:val="0"/>
      <w:marTop w:val="0"/>
      <w:marBottom w:val="0"/>
      <w:divBdr>
        <w:top w:val="none" w:sz="0" w:space="0" w:color="auto"/>
        <w:left w:val="none" w:sz="0" w:space="0" w:color="auto"/>
        <w:bottom w:val="none" w:sz="0" w:space="0" w:color="auto"/>
        <w:right w:val="none" w:sz="0" w:space="0" w:color="auto"/>
      </w:divBdr>
      <w:divsChild>
        <w:div w:id="252856099">
          <w:marLeft w:val="0"/>
          <w:marRight w:val="0"/>
          <w:marTop w:val="0"/>
          <w:marBottom w:val="0"/>
          <w:divBdr>
            <w:top w:val="none" w:sz="0" w:space="0" w:color="auto"/>
            <w:left w:val="none" w:sz="0" w:space="0" w:color="auto"/>
            <w:bottom w:val="none" w:sz="0" w:space="0" w:color="auto"/>
            <w:right w:val="none" w:sz="0" w:space="0" w:color="auto"/>
          </w:divBdr>
          <w:divsChild>
            <w:div w:id="1339845910">
              <w:marLeft w:val="0"/>
              <w:marRight w:val="0"/>
              <w:marTop w:val="0"/>
              <w:marBottom w:val="0"/>
              <w:divBdr>
                <w:top w:val="none" w:sz="0" w:space="0" w:color="auto"/>
                <w:left w:val="none" w:sz="0" w:space="0" w:color="auto"/>
                <w:bottom w:val="none" w:sz="0" w:space="0" w:color="auto"/>
                <w:right w:val="none" w:sz="0" w:space="0" w:color="auto"/>
              </w:divBdr>
              <w:divsChild>
                <w:div w:id="1061710300">
                  <w:marLeft w:val="0"/>
                  <w:marRight w:val="0"/>
                  <w:marTop w:val="0"/>
                  <w:marBottom w:val="0"/>
                  <w:divBdr>
                    <w:top w:val="none" w:sz="0" w:space="0" w:color="auto"/>
                    <w:left w:val="none" w:sz="0" w:space="0" w:color="auto"/>
                    <w:bottom w:val="none" w:sz="0" w:space="0" w:color="auto"/>
                    <w:right w:val="none" w:sz="0" w:space="0" w:color="auto"/>
                  </w:divBdr>
                  <w:divsChild>
                    <w:div w:id="1063911499">
                      <w:marLeft w:val="0"/>
                      <w:marRight w:val="0"/>
                      <w:marTop w:val="0"/>
                      <w:marBottom w:val="0"/>
                      <w:divBdr>
                        <w:top w:val="none" w:sz="0" w:space="0" w:color="auto"/>
                        <w:left w:val="none" w:sz="0" w:space="0" w:color="auto"/>
                        <w:bottom w:val="none" w:sz="0" w:space="0" w:color="auto"/>
                        <w:right w:val="none" w:sz="0" w:space="0" w:color="auto"/>
                      </w:divBdr>
                      <w:divsChild>
                        <w:div w:id="1833371083">
                          <w:marLeft w:val="0"/>
                          <w:marRight w:val="0"/>
                          <w:marTop w:val="0"/>
                          <w:marBottom w:val="0"/>
                          <w:divBdr>
                            <w:top w:val="none" w:sz="0" w:space="0" w:color="auto"/>
                            <w:left w:val="none" w:sz="0" w:space="0" w:color="auto"/>
                            <w:bottom w:val="none" w:sz="0" w:space="0" w:color="auto"/>
                            <w:right w:val="none" w:sz="0" w:space="0" w:color="auto"/>
                          </w:divBdr>
                          <w:divsChild>
                            <w:div w:id="1807972490">
                              <w:marLeft w:val="0"/>
                              <w:marRight w:val="0"/>
                              <w:marTop w:val="0"/>
                              <w:marBottom w:val="0"/>
                              <w:divBdr>
                                <w:top w:val="none" w:sz="0" w:space="0" w:color="auto"/>
                                <w:left w:val="none" w:sz="0" w:space="0" w:color="auto"/>
                                <w:bottom w:val="none" w:sz="0" w:space="0" w:color="auto"/>
                                <w:right w:val="none" w:sz="0" w:space="0" w:color="auto"/>
                              </w:divBdr>
                              <w:divsChild>
                                <w:div w:id="2902177">
                                  <w:marLeft w:val="0"/>
                                  <w:marRight w:val="0"/>
                                  <w:marTop w:val="0"/>
                                  <w:marBottom w:val="0"/>
                                  <w:divBdr>
                                    <w:top w:val="none" w:sz="0" w:space="0" w:color="auto"/>
                                    <w:left w:val="none" w:sz="0" w:space="0" w:color="auto"/>
                                    <w:bottom w:val="none" w:sz="0" w:space="0" w:color="auto"/>
                                    <w:right w:val="none" w:sz="0" w:space="0" w:color="auto"/>
                                  </w:divBdr>
                                  <w:divsChild>
                                    <w:div w:id="980694043">
                                      <w:marLeft w:val="0"/>
                                      <w:marRight w:val="0"/>
                                      <w:marTop w:val="0"/>
                                      <w:marBottom w:val="0"/>
                                      <w:divBdr>
                                        <w:top w:val="none" w:sz="0" w:space="0" w:color="auto"/>
                                        <w:left w:val="none" w:sz="0" w:space="0" w:color="auto"/>
                                        <w:bottom w:val="none" w:sz="0" w:space="0" w:color="auto"/>
                                        <w:right w:val="none" w:sz="0" w:space="0" w:color="auto"/>
                                      </w:divBdr>
                                      <w:divsChild>
                                        <w:div w:id="1804158619">
                                          <w:marLeft w:val="0"/>
                                          <w:marRight w:val="0"/>
                                          <w:marTop w:val="0"/>
                                          <w:marBottom w:val="0"/>
                                          <w:divBdr>
                                            <w:top w:val="none" w:sz="0" w:space="0" w:color="auto"/>
                                            <w:left w:val="none" w:sz="0" w:space="0" w:color="auto"/>
                                            <w:bottom w:val="none" w:sz="0" w:space="0" w:color="auto"/>
                                            <w:right w:val="none" w:sz="0" w:space="0" w:color="auto"/>
                                          </w:divBdr>
                                          <w:divsChild>
                                            <w:div w:id="1527329355">
                                              <w:marLeft w:val="0"/>
                                              <w:marRight w:val="0"/>
                                              <w:marTop w:val="0"/>
                                              <w:marBottom w:val="0"/>
                                              <w:divBdr>
                                                <w:top w:val="none" w:sz="0" w:space="0" w:color="auto"/>
                                                <w:left w:val="none" w:sz="0" w:space="0" w:color="auto"/>
                                                <w:bottom w:val="none" w:sz="0" w:space="0" w:color="auto"/>
                                                <w:right w:val="none" w:sz="0" w:space="0" w:color="auto"/>
                                              </w:divBdr>
                                              <w:divsChild>
                                                <w:div w:id="1387073719">
                                                  <w:marLeft w:val="0"/>
                                                  <w:marRight w:val="0"/>
                                                  <w:marTop w:val="0"/>
                                                  <w:marBottom w:val="0"/>
                                                  <w:divBdr>
                                                    <w:top w:val="none" w:sz="0" w:space="0" w:color="auto"/>
                                                    <w:left w:val="none" w:sz="0" w:space="0" w:color="auto"/>
                                                    <w:bottom w:val="none" w:sz="0" w:space="0" w:color="auto"/>
                                                    <w:right w:val="none" w:sz="0" w:space="0" w:color="auto"/>
                                                  </w:divBdr>
                                                  <w:divsChild>
                                                    <w:div w:id="1234969094">
                                                      <w:marLeft w:val="0"/>
                                                      <w:marRight w:val="0"/>
                                                      <w:marTop w:val="0"/>
                                                      <w:marBottom w:val="0"/>
                                                      <w:divBdr>
                                                        <w:top w:val="none" w:sz="0" w:space="0" w:color="auto"/>
                                                        <w:left w:val="none" w:sz="0" w:space="0" w:color="auto"/>
                                                        <w:bottom w:val="none" w:sz="0" w:space="0" w:color="auto"/>
                                                        <w:right w:val="none" w:sz="0" w:space="0" w:color="auto"/>
                                                      </w:divBdr>
                                                      <w:divsChild>
                                                        <w:div w:id="7418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8748365">
      <w:bodyDiv w:val="1"/>
      <w:marLeft w:val="0"/>
      <w:marRight w:val="0"/>
      <w:marTop w:val="0"/>
      <w:marBottom w:val="0"/>
      <w:divBdr>
        <w:top w:val="none" w:sz="0" w:space="0" w:color="auto"/>
        <w:left w:val="none" w:sz="0" w:space="0" w:color="auto"/>
        <w:bottom w:val="none" w:sz="0" w:space="0" w:color="auto"/>
        <w:right w:val="none" w:sz="0" w:space="0" w:color="auto"/>
      </w:divBdr>
    </w:div>
    <w:div w:id="762997745">
      <w:bodyDiv w:val="1"/>
      <w:marLeft w:val="0"/>
      <w:marRight w:val="0"/>
      <w:marTop w:val="0"/>
      <w:marBottom w:val="0"/>
      <w:divBdr>
        <w:top w:val="none" w:sz="0" w:space="0" w:color="auto"/>
        <w:left w:val="none" w:sz="0" w:space="0" w:color="auto"/>
        <w:bottom w:val="none" w:sz="0" w:space="0" w:color="auto"/>
        <w:right w:val="none" w:sz="0" w:space="0" w:color="auto"/>
      </w:divBdr>
    </w:div>
    <w:div w:id="763888658">
      <w:bodyDiv w:val="1"/>
      <w:marLeft w:val="0"/>
      <w:marRight w:val="0"/>
      <w:marTop w:val="0"/>
      <w:marBottom w:val="0"/>
      <w:divBdr>
        <w:top w:val="none" w:sz="0" w:space="0" w:color="auto"/>
        <w:left w:val="none" w:sz="0" w:space="0" w:color="auto"/>
        <w:bottom w:val="none" w:sz="0" w:space="0" w:color="auto"/>
        <w:right w:val="none" w:sz="0" w:space="0" w:color="auto"/>
      </w:divBdr>
    </w:div>
    <w:div w:id="774246981">
      <w:bodyDiv w:val="1"/>
      <w:marLeft w:val="0"/>
      <w:marRight w:val="0"/>
      <w:marTop w:val="0"/>
      <w:marBottom w:val="0"/>
      <w:divBdr>
        <w:top w:val="none" w:sz="0" w:space="0" w:color="auto"/>
        <w:left w:val="none" w:sz="0" w:space="0" w:color="auto"/>
        <w:bottom w:val="none" w:sz="0" w:space="0" w:color="auto"/>
        <w:right w:val="none" w:sz="0" w:space="0" w:color="auto"/>
      </w:divBdr>
    </w:div>
    <w:div w:id="806363533">
      <w:bodyDiv w:val="1"/>
      <w:marLeft w:val="0"/>
      <w:marRight w:val="0"/>
      <w:marTop w:val="0"/>
      <w:marBottom w:val="0"/>
      <w:divBdr>
        <w:top w:val="none" w:sz="0" w:space="0" w:color="auto"/>
        <w:left w:val="none" w:sz="0" w:space="0" w:color="auto"/>
        <w:bottom w:val="none" w:sz="0" w:space="0" w:color="auto"/>
        <w:right w:val="none" w:sz="0" w:space="0" w:color="auto"/>
      </w:divBdr>
    </w:div>
    <w:div w:id="867328074">
      <w:bodyDiv w:val="1"/>
      <w:marLeft w:val="0"/>
      <w:marRight w:val="0"/>
      <w:marTop w:val="0"/>
      <w:marBottom w:val="0"/>
      <w:divBdr>
        <w:top w:val="none" w:sz="0" w:space="0" w:color="auto"/>
        <w:left w:val="none" w:sz="0" w:space="0" w:color="auto"/>
        <w:bottom w:val="none" w:sz="0" w:space="0" w:color="auto"/>
        <w:right w:val="none" w:sz="0" w:space="0" w:color="auto"/>
      </w:divBdr>
    </w:div>
    <w:div w:id="877350336">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956254821">
      <w:bodyDiv w:val="1"/>
      <w:marLeft w:val="0"/>
      <w:marRight w:val="0"/>
      <w:marTop w:val="0"/>
      <w:marBottom w:val="0"/>
      <w:divBdr>
        <w:top w:val="none" w:sz="0" w:space="0" w:color="auto"/>
        <w:left w:val="none" w:sz="0" w:space="0" w:color="auto"/>
        <w:bottom w:val="none" w:sz="0" w:space="0" w:color="auto"/>
        <w:right w:val="none" w:sz="0" w:space="0" w:color="auto"/>
      </w:divBdr>
    </w:div>
    <w:div w:id="959922440">
      <w:bodyDiv w:val="1"/>
      <w:marLeft w:val="0"/>
      <w:marRight w:val="0"/>
      <w:marTop w:val="0"/>
      <w:marBottom w:val="0"/>
      <w:divBdr>
        <w:top w:val="none" w:sz="0" w:space="0" w:color="auto"/>
        <w:left w:val="none" w:sz="0" w:space="0" w:color="auto"/>
        <w:bottom w:val="none" w:sz="0" w:space="0" w:color="auto"/>
        <w:right w:val="none" w:sz="0" w:space="0" w:color="auto"/>
      </w:divBdr>
      <w:divsChild>
        <w:div w:id="1320575906">
          <w:marLeft w:val="547"/>
          <w:marRight w:val="0"/>
          <w:marTop w:val="0"/>
          <w:marBottom w:val="120"/>
          <w:divBdr>
            <w:top w:val="none" w:sz="0" w:space="0" w:color="auto"/>
            <w:left w:val="none" w:sz="0" w:space="0" w:color="auto"/>
            <w:bottom w:val="none" w:sz="0" w:space="0" w:color="auto"/>
            <w:right w:val="none" w:sz="0" w:space="0" w:color="auto"/>
          </w:divBdr>
        </w:div>
        <w:div w:id="772437539">
          <w:marLeft w:val="547"/>
          <w:marRight w:val="0"/>
          <w:marTop w:val="0"/>
          <w:marBottom w:val="120"/>
          <w:divBdr>
            <w:top w:val="none" w:sz="0" w:space="0" w:color="auto"/>
            <w:left w:val="none" w:sz="0" w:space="0" w:color="auto"/>
            <w:bottom w:val="none" w:sz="0" w:space="0" w:color="auto"/>
            <w:right w:val="none" w:sz="0" w:space="0" w:color="auto"/>
          </w:divBdr>
        </w:div>
      </w:divsChild>
    </w:div>
    <w:div w:id="968169651">
      <w:bodyDiv w:val="1"/>
      <w:marLeft w:val="0"/>
      <w:marRight w:val="0"/>
      <w:marTop w:val="0"/>
      <w:marBottom w:val="0"/>
      <w:divBdr>
        <w:top w:val="none" w:sz="0" w:space="0" w:color="auto"/>
        <w:left w:val="none" w:sz="0" w:space="0" w:color="auto"/>
        <w:bottom w:val="none" w:sz="0" w:space="0" w:color="auto"/>
        <w:right w:val="none" w:sz="0" w:space="0" w:color="auto"/>
      </w:divBdr>
    </w:div>
    <w:div w:id="970595997">
      <w:bodyDiv w:val="1"/>
      <w:marLeft w:val="0"/>
      <w:marRight w:val="0"/>
      <w:marTop w:val="0"/>
      <w:marBottom w:val="0"/>
      <w:divBdr>
        <w:top w:val="none" w:sz="0" w:space="0" w:color="auto"/>
        <w:left w:val="none" w:sz="0" w:space="0" w:color="auto"/>
        <w:bottom w:val="none" w:sz="0" w:space="0" w:color="auto"/>
        <w:right w:val="none" w:sz="0" w:space="0" w:color="auto"/>
      </w:divBdr>
    </w:div>
    <w:div w:id="1003169150">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046030063">
      <w:bodyDiv w:val="1"/>
      <w:marLeft w:val="0"/>
      <w:marRight w:val="0"/>
      <w:marTop w:val="0"/>
      <w:marBottom w:val="0"/>
      <w:divBdr>
        <w:top w:val="none" w:sz="0" w:space="0" w:color="auto"/>
        <w:left w:val="none" w:sz="0" w:space="0" w:color="auto"/>
        <w:bottom w:val="none" w:sz="0" w:space="0" w:color="auto"/>
        <w:right w:val="none" w:sz="0" w:space="0" w:color="auto"/>
      </w:divBdr>
    </w:div>
    <w:div w:id="1047218617">
      <w:bodyDiv w:val="1"/>
      <w:marLeft w:val="0"/>
      <w:marRight w:val="0"/>
      <w:marTop w:val="0"/>
      <w:marBottom w:val="0"/>
      <w:divBdr>
        <w:top w:val="none" w:sz="0" w:space="0" w:color="auto"/>
        <w:left w:val="none" w:sz="0" w:space="0" w:color="auto"/>
        <w:bottom w:val="none" w:sz="0" w:space="0" w:color="auto"/>
        <w:right w:val="none" w:sz="0" w:space="0" w:color="auto"/>
      </w:divBdr>
    </w:div>
    <w:div w:id="1076198017">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199969304">
      <w:bodyDiv w:val="1"/>
      <w:marLeft w:val="0"/>
      <w:marRight w:val="0"/>
      <w:marTop w:val="0"/>
      <w:marBottom w:val="0"/>
      <w:divBdr>
        <w:top w:val="none" w:sz="0" w:space="0" w:color="auto"/>
        <w:left w:val="none" w:sz="0" w:space="0" w:color="auto"/>
        <w:bottom w:val="none" w:sz="0" w:space="0" w:color="auto"/>
        <w:right w:val="none" w:sz="0" w:space="0" w:color="auto"/>
      </w:divBdr>
      <w:divsChild>
        <w:div w:id="202641221">
          <w:marLeft w:val="547"/>
          <w:marRight w:val="0"/>
          <w:marTop w:val="0"/>
          <w:marBottom w:val="0"/>
          <w:divBdr>
            <w:top w:val="none" w:sz="0" w:space="0" w:color="auto"/>
            <w:left w:val="none" w:sz="0" w:space="0" w:color="auto"/>
            <w:bottom w:val="none" w:sz="0" w:space="0" w:color="auto"/>
            <w:right w:val="none" w:sz="0" w:space="0" w:color="auto"/>
          </w:divBdr>
        </w:div>
      </w:divsChild>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58903173">
      <w:bodyDiv w:val="1"/>
      <w:marLeft w:val="0"/>
      <w:marRight w:val="0"/>
      <w:marTop w:val="0"/>
      <w:marBottom w:val="0"/>
      <w:divBdr>
        <w:top w:val="none" w:sz="0" w:space="0" w:color="auto"/>
        <w:left w:val="none" w:sz="0" w:space="0" w:color="auto"/>
        <w:bottom w:val="none" w:sz="0" w:space="0" w:color="auto"/>
        <w:right w:val="none" w:sz="0" w:space="0" w:color="auto"/>
      </w:divBdr>
    </w:div>
    <w:div w:id="1260991326">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56229324">
      <w:bodyDiv w:val="1"/>
      <w:marLeft w:val="0"/>
      <w:marRight w:val="0"/>
      <w:marTop w:val="0"/>
      <w:marBottom w:val="0"/>
      <w:divBdr>
        <w:top w:val="none" w:sz="0" w:space="0" w:color="auto"/>
        <w:left w:val="none" w:sz="0" w:space="0" w:color="auto"/>
        <w:bottom w:val="none" w:sz="0" w:space="0" w:color="auto"/>
        <w:right w:val="none" w:sz="0" w:space="0" w:color="auto"/>
      </w:divBdr>
    </w:div>
    <w:div w:id="1397165272">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439837424">
      <w:bodyDiv w:val="1"/>
      <w:marLeft w:val="0"/>
      <w:marRight w:val="0"/>
      <w:marTop w:val="0"/>
      <w:marBottom w:val="0"/>
      <w:divBdr>
        <w:top w:val="none" w:sz="0" w:space="0" w:color="auto"/>
        <w:left w:val="none" w:sz="0" w:space="0" w:color="auto"/>
        <w:bottom w:val="none" w:sz="0" w:space="0" w:color="auto"/>
        <w:right w:val="none" w:sz="0" w:space="0" w:color="auto"/>
      </w:divBdr>
      <w:divsChild>
        <w:div w:id="588972334">
          <w:marLeft w:val="547"/>
          <w:marRight w:val="0"/>
          <w:marTop w:val="0"/>
          <w:marBottom w:val="0"/>
          <w:divBdr>
            <w:top w:val="none" w:sz="0" w:space="0" w:color="auto"/>
            <w:left w:val="none" w:sz="0" w:space="0" w:color="auto"/>
            <w:bottom w:val="none" w:sz="0" w:space="0" w:color="auto"/>
            <w:right w:val="none" w:sz="0" w:space="0" w:color="auto"/>
          </w:divBdr>
        </w:div>
      </w:divsChild>
    </w:div>
    <w:div w:id="1498885886">
      <w:bodyDiv w:val="1"/>
      <w:marLeft w:val="0"/>
      <w:marRight w:val="0"/>
      <w:marTop w:val="0"/>
      <w:marBottom w:val="0"/>
      <w:divBdr>
        <w:top w:val="none" w:sz="0" w:space="0" w:color="auto"/>
        <w:left w:val="none" w:sz="0" w:space="0" w:color="auto"/>
        <w:bottom w:val="none" w:sz="0" w:space="0" w:color="auto"/>
        <w:right w:val="none" w:sz="0" w:space="0" w:color="auto"/>
      </w:divBdr>
    </w:div>
    <w:div w:id="1513909761">
      <w:bodyDiv w:val="1"/>
      <w:marLeft w:val="0"/>
      <w:marRight w:val="0"/>
      <w:marTop w:val="0"/>
      <w:marBottom w:val="0"/>
      <w:divBdr>
        <w:top w:val="none" w:sz="0" w:space="0" w:color="auto"/>
        <w:left w:val="none" w:sz="0" w:space="0" w:color="auto"/>
        <w:bottom w:val="none" w:sz="0" w:space="0" w:color="auto"/>
        <w:right w:val="none" w:sz="0" w:space="0" w:color="auto"/>
      </w:divBdr>
    </w:div>
    <w:div w:id="1566993377">
      <w:bodyDiv w:val="1"/>
      <w:marLeft w:val="0"/>
      <w:marRight w:val="0"/>
      <w:marTop w:val="0"/>
      <w:marBottom w:val="0"/>
      <w:divBdr>
        <w:top w:val="none" w:sz="0" w:space="0" w:color="auto"/>
        <w:left w:val="none" w:sz="0" w:space="0" w:color="auto"/>
        <w:bottom w:val="none" w:sz="0" w:space="0" w:color="auto"/>
        <w:right w:val="none" w:sz="0" w:space="0" w:color="auto"/>
      </w:divBdr>
    </w:div>
    <w:div w:id="1627270238">
      <w:bodyDiv w:val="1"/>
      <w:marLeft w:val="0"/>
      <w:marRight w:val="0"/>
      <w:marTop w:val="0"/>
      <w:marBottom w:val="0"/>
      <w:divBdr>
        <w:top w:val="none" w:sz="0" w:space="0" w:color="auto"/>
        <w:left w:val="none" w:sz="0" w:space="0" w:color="auto"/>
        <w:bottom w:val="none" w:sz="0" w:space="0" w:color="auto"/>
        <w:right w:val="none" w:sz="0" w:space="0" w:color="auto"/>
      </w:divBdr>
    </w:div>
    <w:div w:id="1645694563">
      <w:bodyDiv w:val="1"/>
      <w:marLeft w:val="0"/>
      <w:marRight w:val="0"/>
      <w:marTop w:val="0"/>
      <w:marBottom w:val="0"/>
      <w:divBdr>
        <w:top w:val="none" w:sz="0" w:space="0" w:color="auto"/>
        <w:left w:val="none" w:sz="0" w:space="0" w:color="auto"/>
        <w:bottom w:val="none" w:sz="0" w:space="0" w:color="auto"/>
        <w:right w:val="none" w:sz="0" w:space="0" w:color="auto"/>
      </w:divBdr>
    </w:div>
    <w:div w:id="1771586201">
      <w:bodyDiv w:val="1"/>
      <w:marLeft w:val="0"/>
      <w:marRight w:val="0"/>
      <w:marTop w:val="0"/>
      <w:marBottom w:val="0"/>
      <w:divBdr>
        <w:top w:val="none" w:sz="0" w:space="0" w:color="auto"/>
        <w:left w:val="none" w:sz="0" w:space="0" w:color="auto"/>
        <w:bottom w:val="none" w:sz="0" w:space="0" w:color="auto"/>
        <w:right w:val="none" w:sz="0" w:space="0" w:color="auto"/>
      </w:divBdr>
    </w:div>
    <w:div w:id="1826776208">
      <w:bodyDiv w:val="1"/>
      <w:marLeft w:val="0"/>
      <w:marRight w:val="0"/>
      <w:marTop w:val="0"/>
      <w:marBottom w:val="0"/>
      <w:divBdr>
        <w:top w:val="none" w:sz="0" w:space="0" w:color="auto"/>
        <w:left w:val="none" w:sz="0" w:space="0" w:color="auto"/>
        <w:bottom w:val="none" w:sz="0" w:space="0" w:color="auto"/>
        <w:right w:val="none" w:sz="0" w:space="0" w:color="auto"/>
      </w:divBdr>
    </w:div>
    <w:div w:id="1830321814">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391931264">
          <w:marLeft w:val="129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252712641">
          <w:marLeft w:val="201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1951353845">
      <w:bodyDiv w:val="1"/>
      <w:marLeft w:val="0"/>
      <w:marRight w:val="0"/>
      <w:marTop w:val="0"/>
      <w:marBottom w:val="0"/>
      <w:divBdr>
        <w:top w:val="none" w:sz="0" w:space="0" w:color="auto"/>
        <w:left w:val="none" w:sz="0" w:space="0" w:color="auto"/>
        <w:bottom w:val="none" w:sz="0" w:space="0" w:color="auto"/>
        <w:right w:val="none" w:sz="0" w:space="0" w:color="auto"/>
      </w:divBdr>
      <w:divsChild>
        <w:div w:id="1096560363">
          <w:marLeft w:val="547"/>
          <w:marRight w:val="0"/>
          <w:marTop w:val="0"/>
          <w:marBottom w:val="120"/>
          <w:divBdr>
            <w:top w:val="none" w:sz="0" w:space="0" w:color="auto"/>
            <w:left w:val="none" w:sz="0" w:space="0" w:color="auto"/>
            <w:bottom w:val="none" w:sz="0" w:space="0" w:color="auto"/>
            <w:right w:val="none" w:sz="0" w:space="0" w:color="auto"/>
          </w:divBdr>
        </w:div>
      </w:divsChild>
    </w:div>
    <w:div w:id="2005935848">
      <w:bodyDiv w:val="1"/>
      <w:marLeft w:val="0"/>
      <w:marRight w:val="0"/>
      <w:marTop w:val="0"/>
      <w:marBottom w:val="0"/>
      <w:divBdr>
        <w:top w:val="none" w:sz="0" w:space="0" w:color="auto"/>
        <w:left w:val="none" w:sz="0" w:space="0" w:color="auto"/>
        <w:bottom w:val="none" w:sz="0" w:space="0" w:color="auto"/>
        <w:right w:val="none" w:sz="0" w:space="0" w:color="auto"/>
      </w:divBdr>
    </w:div>
    <w:div w:id="2006935639">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41">
          <w:marLeft w:val="1267"/>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7134539">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sChild>
    </w:div>
    <w:div w:id="2028286515">
      <w:bodyDiv w:val="1"/>
      <w:marLeft w:val="0"/>
      <w:marRight w:val="0"/>
      <w:marTop w:val="0"/>
      <w:marBottom w:val="0"/>
      <w:divBdr>
        <w:top w:val="none" w:sz="0" w:space="0" w:color="auto"/>
        <w:left w:val="none" w:sz="0" w:space="0" w:color="auto"/>
        <w:bottom w:val="none" w:sz="0" w:space="0" w:color="auto"/>
        <w:right w:val="none" w:sz="0" w:space="0" w:color="auto"/>
      </w:divBdr>
      <w:divsChild>
        <w:div w:id="992560859">
          <w:marLeft w:val="547"/>
          <w:marRight w:val="0"/>
          <w:marTop w:val="0"/>
          <w:marBottom w:val="0"/>
          <w:divBdr>
            <w:top w:val="none" w:sz="0" w:space="0" w:color="auto"/>
            <w:left w:val="none" w:sz="0" w:space="0" w:color="auto"/>
            <w:bottom w:val="none" w:sz="0" w:space="0" w:color="auto"/>
            <w:right w:val="none" w:sz="0" w:space="0" w:color="auto"/>
          </w:divBdr>
        </w:div>
        <w:div w:id="694313193">
          <w:marLeft w:val="547"/>
          <w:marRight w:val="0"/>
          <w:marTop w:val="0"/>
          <w:marBottom w:val="0"/>
          <w:divBdr>
            <w:top w:val="none" w:sz="0" w:space="0" w:color="auto"/>
            <w:left w:val="none" w:sz="0" w:space="0" w:color="auto"/>
            <w:bottom w:val="none" w:sz="0" w:space="0" w:color="auto"/>
            <w:right w:val="none" w:sz="0" w:space="0" w:color="auto"/>
          </w:divBdr>
        </w:div>
      </w:divsChild>
    </w:div>
    <w:div w:id="2059356109">
      <w:bodyDiv w:val="1"/>
      <w:marLeft w:val="0"/>
      <w:marRight w:val="0"/>
      <w:marTop w:val="0"/>
      <w:marBottom w:val="0"/>
      <w:divBdr>
        <w:top w:val="none" w:sz="0" w:space="0" w:color="auto"/>
        <w:left w:val="none" w:sz="0" w:space="0" w:color="auto"/>
        <w:bottom w:val="none" w:sz="0" w:space="0" w:color="auto"/>
        <w:right w:val="none" w:sz="0" w:space="0" w:color="auto"/>
      </w:divBdr>
    </w:div>
    <w:div w:id="2090537325">
      <w:bodyDiv w:val="1"/>
      <w:marLeft w:val="0"/>
      <w:marRight w:val="0"/>
      <w:marTop w:val="0"/>
      <w:marBottom w:val="0"/>
      <w:divBdr>
        <w:top w:val="none" w:sz="0" w:space="0" w:color="auto"/>
        <w:left w:val="none" w:sz="0" w:space="0" w:color="auto"/>
        <w:bottom w:val="none" w:sz="0" w:space="0" w:color="auto"/>
        <w:right w:val="none" w:sz="0" w:space="0" w:color="auto"/>
      </w:divBdr>
      <w:divsChild>
        <w:div w:id="2068185787">
          <w:marLeft w:val="547"/>
          <w:marRight w:val="0"/>
          <w:marTop w:val="0"/>
          <w:marBottom w:val="0"/>
          <w:divBdr>
            <w:top w:val="none" w:sz="0" w:space="0" w:color="auto"/>
            <w:left w:val="none" w:sz="0" w:space="0" w:color="auto"/>
            <w:bottom w:val="none" w:sz="0" w:space="0" w:color="auto"/>
            <w:right w:val="none" w:sz="0" w:space="0" w:color="auto"/>
          </w:divBdr>
        </w:div>
        <w:div w:id="684594067">
          <w:marLeft w:val="547"/>
          <w:marRight w:val="0"/>
          <w:marTop w:val="0"/>
          <w:marBottom w:val="0"/>
          <w:divBdr>
            <w:top w:val="none" w:sz="0" w:space="0" w:color="auto"/>
            <w:left w:val="none" w:sz="0" w:space="0" w:color="auto"/>
            <w:bottom w:val="none" w:sz="0" w:space="0" w:color="auto"/>
            <w:right w:val="none" w:sz="0" w:space="0" w:color="auto"/>
          </w:divBdr>
        </w:div>
        <w:div w:id="559823162">
          <w:marLeft w:val="547"/>
          <w:marRight w:val="0"/>
          <w:marTop w:val="0"/>
          <w:marBottom w:val="0"/>
          <w:divBdr>
            <w:top w:val="none" w:sz="0" w:space="0" w:color="auto"/>
            <w:left w:val="none" w:sz="0" w:space="0" w:color="auto"/>
            <w:bottom w:val="none" w:sz="0" w:space="0" w:color="auto"/>
            <w:right w:val="none" w:sz="0" w:space="0" w:color="auto"/>
          </w:divBdr>
        </w:div>
        <w:div w:id="697463732">
          <w:marLeft w:val="547"/>
          <w:marRight w:val="0"/>
          <w:marTop w:val="0"/>
          <w:marBottom w:val="0"/>
          <w:divBdr>
            <w:top w:val="none" w:sz="0" w:space="0" w:color="auto"/>
            <w:left w:val="none" w:sz="0" w:space="0" w:color="auto"/>
            <w:bottom w:val="none" w:sz="0" w:space="0" w:color="auto"/>
            <w:right w:val="none" w:sz="0" w:space="0" w:color="auto"/>
          </w:divBdr>
        </w:div>
      </w:divsChild>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 w:id="2101675732">
      <w:bodyDiv w:val="1"/>
      <w:marLeft w:val="0"/>
      <w:marRight w:val="0"/>
      <w:marTop w:val="0"/>
      <w:marBottom w:val="0"/>
      <w:divBdr>
        <w:top w:val="none" w:sz="0" w:space="0" w:color="auto"/>
        <w:left w:val="none" w:sz="0" w:space="0" w:color="auto"/>
        <w:bottom w:val="none" w:sz="0" w:space="0" w:color="auto"/>
        <w:right w:val="none" w:sz="0" w:space="0" w:color="auto"/>
      </w:divBdr>
    </w:div>
    <w:div w:id="2110730974">
      <w:bodyDiv w:val="1"/>
      <w:marLeft w:val="0"/>
      <w:marRight w:val="0"/>
      <w:marTop w:val="0"/>
      <w:marBottom w:val="0"/>
      <w:divBdr>
        <w:top w:val="none" w:sz="0" w:space="0" w:color="auto"/>
        <w:left w:val="none" w:sz="0" w:space="0" w:color="auto"/>
        <w:bottom w:val="none" w:sz="0" w:space="0" w:color="auto"/>
        <w:right w:val="none" w:sz="0" w:space="0" w:color="auto"/>
      </w:divBdr>
      <w:divsChild>
        <w:div w:id="483083395">
          <w:marLeft w:val="547"/>
          <w:marRight w:val="0"/>
          <w:marTop w:val="0"/>
          <w:marBottom w:val="0"/>
          <w:divBdr>
            <w:top w:val="none" w:sz="0" w:space="0" w:color="auto"/>
            <w:left w:val="none" w:sz="0" w:space="0" w:color="auto"/>
            <w:bottom w:val="none" w:sz="0" w:space="0" w:color="auto"/>
            <w:right w:val="none" w:sz="0" w:space="0" w:color="auto"/>
          </w:divBdr>
        </w:div>
        <w:div w:id="684288362">
          <w:marLeft w:val="547"/>
          <w:marRight w:val="0"/>
          <w:marTop w:val="0"/>
          <w:marBottom w:val="0"/>
          <w:divBdr>
            <w:top w:val="none" w:sz="0" w:space="0" w:color="auto"/>
            <w:left w:val="none" w:sz="0" w:space="0" w:color="auto"/>
            <w:bottom w:val="none" w:sz="0" w:space="0" w:color="auto"/>
            <w:right w:val="none" w:sz="0" w:space="0" w:color="auto"/>
          </w:divBdr>
        </w:div>
        <w:div w:id="1482767248">
          <w:marLeft w:val="547"/>
          <w:marRight w:val="0"/>
          <w:marTop w:val="0"/>
          <w:marBottom w:val="0"/>
          <w:divBdr>
            <w:top w:val="none" w:sz="0" w:space="0" w:color="auto"/>
            <w:left w:val="none" w:sz="0" w:space="0" w:color="auto"/>
            <w:bottom w:val="none" w:sz="0" w:space="0" w:color="auto"/>
            <w:right w:val="none" w:sz="0" w:space="0" w:color="auto"/>
          </w:divBdr>
        </w:div>
        <w:div w:id="1136145837">
          <w:marLeft w:val="547"/>
          <w:marRight w:val="0"/>
          <w:marTop w:val="0"/>
          <w:marBottom w:val="0"/>
          <w:divBdr>
            <w:top w:val="none" w:sz="0" w:space="0" w:color="auto"/>
            <w:left w:val="none" w:sz="0" w:space="0" w:color="auto"/>
            <w:bottom w:val="none" w:sz="0" w:space="0" w:color="auto"/>
            <w:right w:val="none" w:sz="0" w:space="0" w:color="auto"/>
          </w:divBdr>
        </w:div>
        <w:div w:id="347485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tic1.squarespace.com/static/5898f042a5790ab2e0e2056c/t/5f741949592258189a939615/1601444208549/Promoting-best-practice-in-ECI-in-the-NDIS-March-2020.pdf" TargetMode="External"/><Relationship Id="rId18" Type="http://schemas.openxmlformats.org/officeDocument/2006/relationships/hyperlink" Target="https://www.ndis.gov.au/community/have-your-say/access-and-eligibility-policy-independent-assessments" TargetMode="External"/><Relationship Id="rId26" Type="http://schemas.openxmlformats.org/officeDocument/2006/relationships/hyperlink" Target="https://www.ndis.gov.au/community/have-your-say/planning-policy-personalised-budgets-and-plan-flexibility" TargetMode="External"/><Relationship Id="rId3" Type="http://schemas.openxmlformats.org/officeDocument/2006/relationships/customXml" Target="../customXml/item3.xml"/><Relationship Id="rId21" Type="http://schemas.openxmlformats.org/officeDocument/2006/relationships/hyperlink" Target="https://www.betterhealth.vic.gov.au/health/ConditionsAndTreatments/homeopathy"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dss.gov.au/disability-and-carers-programs-services-for-people-with-disability-national-disability-insurance-scheme/2019-review-of-the-ndis-act-and-the-new-ndis-participant-service-guarantee" TargetMode="External"/><Relationship Id="rId17" Type="http://schemas.openxmlformats.org/officeDocument/2006/relationships/hyperlink" Target="https://www.ndis.gov.au/community/have-your-say/access-and-eligibility-policy-independent-assessments" TargetMode="External"/><Relationship Id="rId25" Type="http://schemas.openxmlformats.org/officeDocument/2006/relationships/hyperlink" Target="https://www.ndis.gov.au/community/research-and-evaluation/autism-crc-early-intervention-report"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dis.gov.au/community/have-your-say/supporting-young-children-and-their-families-early-reach-their-full-potential" TargetMode="External"/><Relationship Id="rId20" Type="http://schemas.openxmlformats.org/officeDocument/2006/relationships/hyperlink" Target="https://www.ndis.gov.au/community/research-and-evaluation/autism-crc-early-intervention-repor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community/have-your-say" TargetMode="External"/><Relationship Id="rId24" Type="http://schemas.openxmlformats.org/officeDocument/2006/relationships/hyperlink" Target="https://www.dss.gov.au/sites/default/files/documents/08_2014/6006_-_accessible_-_early_intervention_practice_guidelines_0.pdf"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dis.gov.au/about-us/improving-ndis" TargetMode="External"/><Relationship Id="rId23" Type="http://schemas.openxmlformats.org/officeDocument/2006/relationships/hyperlink" Target="https://www.ahpra.gov.au/" TargetMode="External"/><Relationship Id="rId28" Type="http://schemas.openxmlformats.org/officeDocument/2006/relationships/hyperlink" Target="https://www.ndis.gov.au/participants/independent-assessments/independent-assessment-framewor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dis.gov.au/about-us/improving-ndi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gov.au/community/research-and-evaluation/autism-crc-early-intervention-report" TargetMode="External"/><Relationship Id="rId22" Type="http://schemas.openxmlformats.org/officeDocument/2006/relationships/hyperlink" Target="https://raisingchildren.net.au/autism/therapies-guide" TargetMode="External"/><Relationship Id="rId27" Type="http://schemas.openxmlformats.org/officeDocument/2006/relationships/hyperlink" Target="https://www.dss.gov.au/our-responsibilities/disability-and-carers/programmes-services/for-service-providers/early-intervention-services-for-children-with-disability-program-guidelines/early-intervention-service-provider-panel-operational-guidelines" TargetMode="External"/><Relationship Id="rId30" Type="http://schemas.openxmlformats.org/officeDocument/2006/relationships/header" Target="header2.xml"/><Relationship Id="rId35" Type="http://schemas.openxmlformats.org/officeDocument/2006/relationships/hyperlink" Target="https://www.ndis.gov.au/understanding/ndis-and-other-government-services/ndia-working-state-and-territory-governmen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utismcrc.com.au/knowledge-centre/resource/national-guideline" TargetMode="External"/><Relationship Id="rId2" Type="http://schemas.openxmlformats.org/officeDocument/2006/relationships/hyperlink" Target="https://www.flipsnack.com/earlychildhoodintervention/ecia-national-guidelines-best-practice-in-eci/full-view.html" TargetMode="External"/><Relationship Id="rId1" Type="http://schemas.openxmlformats.org/officeDocument/2006/relationships/hyperlink" Target="https://www.ndis.gov.au/media/863/downlo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P937\AppData\Local\Microsoft\Windows\INetCache\Content.Outlook\R54X9J01\NDIS%20A4%20Report%20template_Cover%20NDIS%20brand%20(1).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7D866F9A-326E-41D4-BAC4-B49BE2C0E7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71923712FDCAE469747D333B8AD34FA" ma:contentTypeVersion="" ma:contentTypeDescription="PDMS Document Site Content Type" ma:contentTypeScope="" ma:versionID="54b696c9e07134c1c265633d747e9477">
  <xsd:schema xmlns:xsd="http://www.w3.org/2001/XMLSchema" xmlns:xs="http://www.w3.org/2001/XMLSchema" xmlns:p="http://schemas.microsoft.com/office/2006/metadata/properties" xmlns:ns2="7D866F9A-326E-41D4-BAC4-B49BE2C0E780" targetNamespace="http://schemas.microsoft.com/office/2006/metadata/properties" ma:root="true" ma:fieldsID="4c0b656e575aa58c4740113d8b22bc78" ns2:_="">
    <xsd:import namespace="7D866F9A-326E-41D4-BAC4-B49BE2C0E78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66F9A-326E-41D4-BAC4-B49BE2C0E78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2D30-8ECC-4774-B97D-08B21D6372F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D866F9A-326E-41D4-BAC4-B49BE2C0E780"/>
    <ds:schemaRef ds:uri="http://www.w3.org/XML/1998/namespace"/>
    <ds:schemaRef ds:uri="http://purl.org/dc/dcmitype/"/>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BC041D42-EC89-4DD2-9B54-3EEE17DB2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66F9A-326E-41D4-BAC4-B49BE2C0E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7BECCF-A7CF-4663-B4B2-B979F1286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(1).dotx</Template>
  <TotalTime>1</TotalTime>
  <Pages>20</Pages>
  <Words>14882</Words>
  <Characters>84833</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99516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Moore, Caitlin</dc:creator>
  <cp:keywords/>
  <dc:description/>
  <cp:lastModifiedBy>Urquhart, Anna</cp:lastModifiedBy>
  <cp:revision>2</cp:revision>
  <cp:lastPrinted>2021-03-22T01:45:00Z</cp:lastPrinted>
  <dcterms:created xsi:type="dcterms:W3CDTF">2021-03-30T04:10:00Z</dcterms:created>
  <dcterms:modified xsi:type="dcterms:W3CDTF">2021-03-30T04:10:00Z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0x010100266966F133664895A6EE3632470D45F500871923712FDCAE469747D333B8AD34FA</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